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CF4AD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附件2</w:t>
      </w:r>
    </w:p>
    <w:p w14:paraId="3D43496B">
      <w:pPr>
        <w:rPr>
          <w:rFonts w:ascii="方正小标宋简体" w:eastAsia="方正小标宋简体"/>
          <w:sz w:val="44"/>
          <w:szCs w:val="44"/>
        </w:rPr>
      </w:pPr>
    </w:p>
    <w:p w14:paraId="493A71D4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开封职业</w:t>
      </w:r>
      <w:r>
        <w:rPr>
          <w:rFonts w:hint="eastAsia" w:ascii="方正小标宋简体" w:eastAsia="方正小标宋简体"/>
          <w:sz w:val="44"/>
          <w:szCs w:val="44"/>
        </w:rPr>
        <w:t>学院教育教学改革研究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与实践</w:t>
      </w:r>
      <w:r>
        <w:rPr>
          <w:rFonts w:hint="eastAsia" w:ascii="方正小标宋简体" w:eastAsia="方正小标宋简体"/>
          <w:sz w:val="44"/>
          <w:szCs w:val="44"/>
        </w:rPr>
        <w:t>项目</w:t>
      </w:r>
    </w:p>
    <w:p w14:paraId="7CB7B09B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结项申请书</w:t>
      </w:r>
    </w:p>
    <w:p w14:paraId="2DFF2F4F">
      <w:pPr>
        <w:jc w:val="center"/>
        <w:rPr>
          <w:rFonts w:ascii="方正小标宋简体" w:eastAsia="方正小标宋简体"/>
          <w:sz w:val="44"/>
          <w:szCs w:val="44"/>
        </w:rPr>
      </w:pPr>
    </w:p>
    <w:p w14:paraId="31C6AD10">
      <w:pPr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88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7"/>
        <w:gridCol w:w="4395"/>
      </w:tblGrid>
      <w:tr w14:paraId="5D22E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6" w:type="dxa"/>
          </w:tcPr>
          <w:p w14:paraId="2DE9FD9B">
            <w:pPr>
              <w:widowControl w:val="0"/>
              <w:spacing w:line="360" w:lineRule="auto"/>
              <w:jc w:val="distribute"/>
              <w:rPr>
                <w:rFonts w:ascii="仿宋_GB2312" w:hAnsi="Calibri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sz w:val="32"/>
                <w:szCs w:val="32"/>
              </w:rPr>
              <w:t>项目编号：</w:t>
            </w:r>
          </w:p>
        </w:tc>
        <w:tc>
          <w:tcPr>
            <w:tcW w:w="4395" w:type="dxa"/>
          </w:tcPr>
          <w:p w14:paraId="04B2DF08">
            <w:pPr>
              <w:widowControl w:val="0"/>
              <w:spacing w:line="360" w:lineRule="auto"/>
              <w:rPr>
                <w:rFonts w:hint="eastAsia" w:ascii="仿宋_GB2312" w:hAnsi="宋体" w:eastAsia="仿宋_GB2312"/>
                <w:bCs/>
                <w:sz w:val="32"/>
                <w:szCs w:val="32"/>
              </w:rPr>
            </w:pPr>
          </w:p>
        </w:tc>
      </w:tr>
      <w:tr w14:paraId="597D1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6" w:type="dxa"/>
          </w:tcPr>
          <w:p w14:paraId="1E0A15AA">
            <w:pPr>
              <w:widowControl w:val="0"/>
              <w:spacing w:line="360" w:lineRule="auto"/>
              <w:jc w:val="distribute"/>
              <w:rPr>
                <w:rFonts w:ascii="仿宋_GB2312" w:hAnsi="Calibri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sz w:val="32"/>
                <w:szCs w:val="32"/>
              </w:rPr>
              <w:t>项目名称：</w:t>
            </w:r>
          </w:p>
        </w:tc>
        <w:tc>
          <w:tcPr>
            <w:tcW w:w="4395" w:type="dxa"/>
          </w:tcPr>
          <w:p w14:paraId="03EDEBD6">
            <w:pPr>
              <w:widowControl w:val="0"/>
              <w:spacing w:line="360" w:lineRule="auto"/>
              <w:rPr>
                <w:rFonts w:hint="eastAsia" w:ascii="仿宋_GB2312" w:hAnsi="宋体" w:eastAsia="仿宋_GB2312"/>
                <w:bCs/>
                <w:sz w:val="32"/>
                <w:szCs w:val="32"/>
              </w:rPr>
            </w:pPr>
          </w:p>
        </w:tc>
      </w:tr>
      <w:tr w14:paraId="43202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6" w:type="dxa"/>
          </w:tcPr>
          <w:p w14:paraId="2E3728CC">
            <w:pPr>
              <w:widowControl w:val="0"/>
              <w:spacing w:line="360" w:lineRule="auto"/>
              <w:jc w:val="distribute"/>
              <w:rPr>
                <w:rFonts w:ascii="仿宋_GB2312" w:hAnsi="Calibri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sz w:val="32"/>
                <w:szCs w:val="32"/>
              </w:rPr>
              <w:t>项目主持人：</w:t>
            </w:r>
          </w:p>
        </w:tc>
        <w:tc>
          <w:tcPr>
            <w:tcW w:w="4395" w:type="dxa"/>
          </w:tcPr>
          <w:p w14:paraId="1524E2DE">
            <w:pPr>
              <w:widowControl w:val="0"/>
              <w:spacing w:line="360" w:lineRule="auto"/>
              <w:rPr>
                <w:rFonts w:hint="eastAsia" w:ascii="仿宋_GB2312" w:hAnsi="宋体" w:eastAsia="仿宋_GB2312"/>
                <w:bCs/>
                <w:sz w:val="32"/>
                <w:szCs w:val="32"/>
              </w:rPr>
            </w:pPr>
          </w:p>
        </w:tc>
      </w:tr>
      <w:tr w14:paraId="1A466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6" w:type="dxa"/>
          </w:tcPr>
          <w:p w14:paraId="42892E99">
            <w:pPr>
              <w:widowControl w:val="0"/>
              <w:spacing w:line="360" w:lineRule="auto"/>
              <w:jc w:val="distribute"/>
              <w:rPr>
                <w:rFonts w:ascii="仿宋_GB2312" w:hAnsi="Calibri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sz w:val="32"/>
                <w:szCs w:val="32"/>
              </w:rPr>
              <w:t>项目成员：</w:t>
            </w:r>
          </w:p>
        </w:tc>
        <w:tc>
          <w:tcPr>
            <w:tcW w:w="4395" w:type="dxa"/>
          </w:tcPr>
          <w:p w14:paraId="23CD691E">
            <w:pPr>
              <w:widowControl w:val="0"/>
              <w:spacing w:line="360" w:lineRule="auto"/>
              <w:rPr>
                <w:rFonts w:hint="eastAsia" w:ascii="仿宋_GB2312" w:hAnsi="宋体" w:eastAsia="仿宋_GB2312"/>
                <w:bCs/>
                <w:sz w:val="32"/>
                <w:szCs w:val="32"/>
              </w:rPr>
            </w:pPr>
          </w:p>
        </w:tc>
      </w:tr>
      <w:tr w14:paraId="07CA2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6" w:type="dxa"/>
          </w:tcPr>
          <w:p w14:paraId="1ACEAA4E">
            <w:pPr>
              <w:widowControl w:val="0"/>
              <w:spacing w:line="360" w:lineRule="auto"/>
              <w:rPr>
                <w:rFonts w:ascii="仿宋_GB2312" w:hAnsi="Calibri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spacing w:val="1"/>
                <w:w w:val="93"/>
                <w:kern w:val="0"/>
                <w:sz w:val="32"/>
                <w:szCs w:val="32"/>
                <w:fitText w:val="2400" w:id="-1498185471"/>
              </w:rPr>
              <w:t>所在单位（盖章</w:t>
            </w:r>
            <w:r>
              <w:rPr>
                <w:rFonts w:hint="eastAsia" w:ascii="仿宋_GB2312" w:hAnsi="Calibri" w:eastAsia="仿宋_GB2312"/>
                <w:spacing w:val="3"/>
                <w:w w:val="93"/>
                <w:kern w:val="0"/>
                <w:sz w:val="32"/>
                <w:szCs w:val="32"/>
                <w:fitText w:val="2400" w:id="-1498185471"/>
              </w:rPr>
              <w:t>）</w:t>
            </w:r>
            <w:r>
              <w:rPr>
                <w:rFonts w:hint="eastAsia" w:ascii="仿宋_GB2312" w:hAnsi="Calibri" w:eastAsia="仿宋_GB2312"/>
                <w:sz w:val="32"/>
                <w:szCs w:val="32"/>
              </w:rPr>
              <w:t>：</w:t>
            </w:r>
          </w:p>
        </w:tc>
        <w:tc>
          <w:tcPr>
            <w:tcW w:w="4395" w:type="dxa"/>
          </w:tcPr>
          <w:p w14:paraId="056827C4">
            <w:pPr>
              <w:widowControl w:val="0"/>
              <w:spacing w:line="360" w:lineRule="auto"/>
              <w:rPr>
                <w:rFonts w:hint="eastAsia" w:ascii="仿宋_GB2312" w:hAnsi="宋体" w:eastAsia="仿宋_GB2312"/>
                <w:bCs/>
                <w:sz w:val="32"/>
                <w:szCs w:val="32"/>
              </w:rPr>
            </w:pPr>
          </w:p>
        </w:tc>
      </w:tr>
      <w:tr w14:paraId="3FE7B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6" w:type="dxa"/>
          </w:tcPr>
          <w:p w14:paraId="71DB8E57">
            <w:pPr>
              <w:widowControl w:val="0"/>
              <w:spacing w:line="360" w:lineRule="auto"/>
              <w:jc w:val="distribute"/>
              <w:rPr>
                <w:rFonts w:ascii="仿宋_GB2312" w:hAnsi="Calibri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sz w:val="32"/>
                <w:szCs w:val="32"/>
              </w:rPr>
              <w:t>填表日期：</w:t>
            </w:r>
          </w:p>
        </w:tc>
        <w:tc>
          <w:tcPr>
            <w:tcW w:w="4395" w:type="dxa"/>
          </w:tcPr>
          <w:p w14:paraId="0EF09DF0">
            <w:pPr>
              <w:widowControl w:val="0"/>
              <w:spacing w:line="360" w:lineRule="auto"/>
              <w:rPr>
                <w:rFonts w:hint="eastAsia" w:ascii="仿宋_GB2312" w:hAnsi="宋体" w:eastAsia="仿宋_GB2312"/>
                <w:bCs/>
                <w:sz w:val="32"/>
                <w:szCs w:val="32"/>
              </w:rPr>
            </w:pPr>
          </w:p>
        </w:tc>
      </w:tr>
    </w:tbl>
    <w:p w14:paraId="385441E0">
      <w:pPr>
        <w:jc w:val="center"/>
        <w:rPr>
          <w:rFonts w:ascii="仿宋_GB2312" w:eastAsia="仿宋_GB2312"/>
        </w:rPr>
      </w:pPr>
    </w:p>
    <w:p w14:paraId="1370115C">
      <w:pPr>
        <w:rPr>
          <w:rFonts w:ascii="仿宋_GB2312" w:eastAsia="仿宋_GB2312"/>
          <w:sz w:val="32"/>
        </w:rPr>
      </w:pPr>
    </w:p>
    <w:p w14:paraId="10A55D4C">
      <w:pPr>
        <w:rPr>
          <w:rFonts w:ascii="仿宋_GB2312" w:eastAsia="仿宋_GB2312"/>
          <w:sz w:val="32"/>
        </w:rPr>
      </w:pPr>
    </w:p>
    <w:p w14:paraId="107311B9">
      <w:pPr>
        <w:jc w:val="center"/>
        <w:rPr>
          <w:rFonts w:ascii="楷体_GB2312" w:hAnsi="Calibri" w:eastAsia="楷体_GB2312"/>
          <w:sz w:val="32"/>
          <w:szCs w:val="32"/>
        </w:rPr>
      </w:pPr>
      <w:r>
        <w:rPr>
          <w:rFonts w:hint="eastAsia" w:ascii="楷体_GB2312" w:hAnsi="Calibri" w:eastAsia="楷体_GB2312"/>
          <w:sz w:val="32"/>
          <w:szCs w:val="32"/>
        </w:rPr>
        <w:t>教务处制</w:t>
      </w:r>
    </w:p>
    <w:tbl>
      <w:tblPr>
        <w:tblStyle w:val="88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"/>
        <w:gridCol w:w="979"/>
        <w:gridCol w:w="992"/>
        <w:gridCol w:w="1417"/>
        <w:gridCol w:w="851"/>
        <w:gridCol w:w="1701"/>
        <w:gridCol w:w="1559"/>
        <w:gridCol w:w="1418"/>
        <w:gridCol w:w="12"/>
      </w:tblGrid>
      <w:tr w14:paraId="2F39D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297B956A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项目名称</w:t>
            </w:r>
          </w:p>
        </w:tc>
        <w:tc>
          <w:tcPr>
            <w:tcW w:w="6946" w:type="dxa"/>
            <w:gridSpan w:val="5"/>
            <w:vAlign w:val="center"/>
          </w:tcPr>
          <w:p w14:paraId="051FC79F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</w:rPr>
            </w:pPr>
          </w:p>
        </w:tc>
      </w:tr>
      <w:tr w14:paraId="4ED2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58E71876">
            <w:pPr>
              <w:spacing w:line="400" w:lineRule="exact"/>
              <w:ind w:left="27"/>
              <w:jc w:val="center"/>
              <w:rPr>
                <w:rFonts w:hint="eastAsia"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研究起止时间</w:t>
            </w:r>
          </w:p>
        </w:tc>
        <w:tc>
          <w:tcPr>
            <w:tcW w:w="6946" w:type="dxa"/>
            <w:gridSpan w:val="5"/>
            <w:vAlign w:val="center"/>
          </w:tcPr>
          <w:p w14:paraId="34A23B8A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起始：    年    月    完成：     年    月</w:t>
            </w:r>
          </w:p>
        </w:tc>
      </w:tr>
      <w:tr w14:paraId="25A1F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2796" w:hRule="atLeast"/>
          <w:jc w:val="center"/>
        </w:trPr>
        <w:tc>
          <w:tcPr>
            <w:tcW w:w="1980" w:type="dxa"/>
            <w:gridSpan w:val="3"/>
            <w:vAlign w:val="center"/>
          </w:tcPr>
          <w:p w14:paraId="0A0F7189">
            <w:pPr>
              <w:autoSpaceDE w:val="0"/>
              <w:autoSpaceDN w:val="0"/>
              <w:spacing w:line="40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项目类别</w:t>
            </w:r>
          </w:p>
        </w:tc>
        <w:tc>
          <w:tcPr>
            <w:tcW w:w="6946" w:type="dxa"/>
            <w:gridSpan w:val="5"/>
            <w:vAlign w:val="center"/>
          </w:tcPr>
          <w:p w14:paraId="0D834926">
            <w:pPr>
              <w:autoSpaceDE w:val="0"/>
              <w:autoSpaceDN w:val="0"/>
              <w:spacing w:line="440" w:lineRule="exact"/>
              <w:ind w:firstLine="280" w:firstLineChars="100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□高等教育教学改革研究与实践项目</w:t>
            </w:r>
          </w:p>
          <w:p w14:paraId="0099E903">
            <w:pPr>
              <w:autoSpaceDE w:val="0"/>
              <w:autoSpaceDN w:val="0"/>
              <w:spacing w:line="440" w:lineRule="exact"/>
              <w:ind w:firstLine="280" w:firstLineChars="100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□教师教育课程改革研究与实践项目</w:t>
            </w:r>
          </w:p>
          <w:p w14:paraId="1BA6854A">
            <w:pPr>
              <w:autoSpaceDE w:val="0"/>
              <w:autoSpaceDN w:val="0"/>
              <w:spacing w:line="440" w:lineRule="exact"/>
              <w:ind w:firstLine="280" w:firstLineChars="10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□课程思政教学改革研究与实践项目</w:t>
            </w:r>
          </w:p>
          <w:p w14:paraId="1E5A7794">
            <w:pPr>
              <w:autoSpaceDE w:val="0"/>
              <w:autoSpaceDN w:val="0"/>
              <w:spacing w:line="440" w:lineRule="exact"/>
              <w:ind w:firstLine="280" w:firstLineChars="100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 w14:paraId="49463667">
            <w:pPr>
              <w:autoSpaceDE w:val="0"/>
              <w:autoSpaceDN w:val="0"/>
              <w:spacing w:line="440" w:lineRule="exact"/>
              <w:ind w:firstLine="280" w:firstLineChars="100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（请在对应方框内打“√”）</w:t>
            </w:r>
          </w:p>
        </w:tc>
      </w:tr>
      <w:tr w14:paraId="75F3D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50E96CDC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完成人信息</w:t>
            </w:r>
          </w:p>
        </w:tc>
        <w:tc>
          <w:tcPr>
            <w:tcW w:w="1417" w:type="dxa"/>
            <w:vAlign w:val="center"/>
          </w:tcPr>
          <w:p w14:paraId="260222F8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姓名</w:t>
            </w:r>
          </w:p>
        </w:tc>
        <w:tc>
          <w:tcPr>
            <w:tcW w:w="851" w:type="dxa"/>
            <w:vAlign w:val="center"/>
          </w:tcPr>
          <w:p w14:paraId="3B043EEA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14:paraId="2CEE610A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职务/职称</w:t>
            </w:r>
          </w:p>
        </w:tc>
        <w:tc>
          <w:tcPr>
            <w:tcW w:w="1559" w:type="dxa"/>
            <w:vAlign w:val="center"/>
          </w:tcPr>
          <w:p w14:paraId="500D81CA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所在单位</w:t>
            </w:r>
          </w:p>
        </w:tc>
        <w:tc>
          <w:tcPr>
            <w:tcW w:w="1418" w:type="dxa"/>
            <w:vAlign w:val="center"/>
          </w:tcPr>
          <w:p w14:paraId="31391553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承担工作</w:t>
            </w:r>
          </w:p>
        </w:tc>
      </w:tr>
      <w:tr w14:paraId="7013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27743C00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主持人</w:t>
            </w:r>
          </w:p>
        </w:tc>
        <w:tc>
          <w:tcPr>
            <w:tcW w:w="1417" w:type="dxa"/>
            <w:vAlign w:val="center"/>
          </w:tcPr>
          <w:p w14:paraId="312EA4A4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56EFCD8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DE6DF6E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D166D8E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075BE52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3852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2B86E7EC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成员</w:t>
            </w:r>
          </w:p>
        </w:tc>
        <w:tc>
          <w:tcPr>
            <w:tcW w:w="1417" w:type="dxa"/>
            <w:vAlign w:val="center"/>
          </w:tcPr>
          <w:p w14:paraId="717C1216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FCECF87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BFC397E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636939B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6C96C76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124C2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5B623923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成员</w:t>
            </w:r>
          </w:p>
        </w:tc>
        <w:tc>
          <w:tcPr>
            <w:tcW w:w="1417" w:type="dxa"/>
            <w:vAlign w:val="center"/>
          </w:tcPr>
          <w:p w14:paraId="6236EB99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FF93E65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7DBA586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069D0D5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67D5C57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3C544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0F101975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成员</w:t>
            </w:r>
          </w:p>
        </w:tc>
        <w:tc>
          <w:tcPr>
            <w:tcW w:w="1417" w:type="dxa"/>
            <w:vAlign w:val="center"/>
          </w:tcPr>
          <w:p w14:paraId="77AD68F4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2A05578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BFBCE1C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1EE921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AE272A0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309C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07B194B5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成员</w:t>
            </w:r>
          </w:p>
        </w:tc>
        <w:tc>
          <w:tcPr>
            <w:tcW w:w="1417" w:type="dxa"/>
            <w:vAlign w:val="center"/>
          </w:tcPr>
          <w:p w14:paraId="42A2949B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22BE8A1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9885F07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FB250CF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6D2D0B2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762C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10FD1803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成员</w:t>
            </w:r>
          </w:p>
        </w:tc>
        <w:tc>
          <w:tcPr>
            <w:tcW w:w="1417" w:type="dxa"/>
            <w:vAlign w:val="center"/>
          </w:tcPr>
          <w:p w14:paraId="588ED4AD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A81C36A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F32C027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90281BE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0382D3E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4CB17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208AD039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成员</w:t>
            </w:r>
          </w:p>
        </w:tc>
        <w:tc>
          <w:tcPr>
            <w:tcW w:w="1417" w:type="dxa"/>
            <w:vAlign w:val="center"/>
          </w:tcPr>
          <w:p w14:paraId="0862DBF9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39D9AF3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04E3EA8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4C69FD4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2EE57F7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7F506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851" w:hRule="atLeast"/>
          <w:jc w:val="center"/>
        </w:trPr>
        <w:tc>
          <w:tcPr>
            <w:tcW w:w="1980" w:type="dxa"/>
            <w:gridSpan w:val="3"/>
            <w:vAlign w:val="center"/>
          </w:tcPr>
          <w:p w14:paraId="4E547741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成员</w:t>
            </w:r>
          </w:p>
        </w:tc>
        <w:tc>
          <w:tcPr>
            <w:tcW w:w="1417" w:type="dxa"/>
            <w:vAlign w:val="center"/>
          </w:tcPr>
          <w:p w14:paraId="196FE21D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44242C8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D08E11A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8B07265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215F43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71E82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trHeight w:val="6227" w:hRule="atLeast"/>
          <w:jc w:val="center"/>
        </w:trPr>
        <w:tc>
          <w:tcPr>
            <w:tcW w:w="979" w:type="dxa"/>
            <w:vAlign w:val="center"/>
          </w:tcPr>
          <w:p w14:paraId="4B8A5643">
            <w:pPr>
              <w:pStyle w:val="34"/>
              <w:spacing w:line="400" w:lineRule="exact"/>
              <w:jc w:val="center"/>
              <w:rPr>
                <w:rFonts w:hint="default" w:ascii="黑体" w:hAnsi="黑体" w:eastAsia="黑体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Cs w:val="28"/>
              </w:rPr>
              <w:t>项目研究的重点和难点及目标任务完成情况</w:t>
            </w:r>
            <w:r>
              <w:rPr>
                <w:rFonts w:hint="eastAsia" w:ascii="黑体" w:hAnsi="黑体" w:eastAsia="黑体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Cs w:val="28"/>
                <w:lang w:val="en-US" w:eastAsia="zh-CN"/>
              </w:rPr>
              <w:t>限1500字）</w:t>
            </w:r>
          </w:p>
        </w:tc>
        <w:tc>
          <w:tcPr>
            <w:tcW w:w="7950" w:type="dxa"/>
            <w:gridSpan w:val="7"/>
          </w:tcPr>
          <w:p w14:paraId="151C1897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A63E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trHeight w:val="6653" w:hRule="atLeast"/>
          <w:jc w:val="center"/>
        </w:trPr>
        <w:tc>
          <w:tcPr>
            <w:tcW w:w="979" w:type="dxa"/>
            <w:vAlign w:val="center"/>
          </w:tcPr>
          <w:p w14:paraId="714466FC">
            <w:pPr>
              <w:pStyle w:val="34"/>
              <w:spacing w:line="400" w:lineRule="exact"/>
              <w:jc w:val="center"/>
              <w:rPr>
                <w:rFonts w:hint="default" w:ascii="黑体" w:hAnsi="黑体" w:eastAsia="黑体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Cs w:val="28"/>
                <w:lang w:val="en-US" w:eastAsia="zh-CN"/>
              </w:rPr>
              <w:t>项目研究成果总结概述</w:t>
            </w:r>
          </w:p>
        </w:tc>
        <w:tc>
          <w:tcPr>
            <w:tcW w:w="7950" w:type="dxa"/>
            <w:gridSpan w:val="7"/>
          </w:tcPr>
          <w:p w14:paraId="4734282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（主要成果、成果的特色、创新性、推广价值等）</w:t>
            </w:r>
          </w:p>
          <w:p w14:paraId="682FBC9E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6D92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trHeight w:val="2258" w:hRule="atLeast"/>
          <w:jc w:val="center"/>
        </w:trPr>
        <w:tc>
          <w:tcPr>
            <w:tcW w:w="979" w:type="dxa"/>
            <w:vAlign w:val="center"/>
          </w:tcPr>
          <w:p w14:paraId="35ED3754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项目成果类型</w:t>
            </w:r>
          </w:p>
        </w:tc>
        <w:tc>
          <w:tcPr>
            <w:tcW w:w="7950" w:type="dxa"/>
            <w:gridSpan w:val="7"/>
          </w:tcPr>
          <w:p w14:paraId="6870650F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□研究报告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□系列课程建设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□实践教学改革</w:t>
            </w:r>
          </w:p>
          <w:p w14:paraId="3AE1DE9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□教学质量工程项目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□教学管理制度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□人才培养方案</w:t>
            </w:r>
          </w:p>
          <w:p w14:paraId="06254783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□论文、专著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□教材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□教学软件</w:t>
            </w:r>
          </w:p>
          <w:p w14:paraId="5F351B5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□其它：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                           </w:t>
            </w:r>
          </w:p>
          <w:p w14:paraId="1366E600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（请在对应方框内打“√”，如有其它成果须具体说明）</w:t>
            </w:r>
          </w:p>
        </w:tc>
      </w:tr>
      <w:tr w14:paraId="507D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trHeight w:val="7648" w:hRule="atLeast"/>
          <w:jc w:val="center"/>
        </w:trPr>
        <w:tc>
          <w:tcPr>
            <w:tcW w:w="979" w:type="dxa"/>
            <w:vAlign w:val="center"/>
          </w:tcPr>
          <w:p w14:paraId="1D7F6729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项目成果材料目录</w:t>
            </w:r>
          </w:p>
        </w:tc>
        <w:tc>
          <w:tcPr>
            <w:tcW w:w="7950" w:type="dxa"/>
            <w:gridSpan w:val="7"/>
          </w:tcPr>
          <w:p w14:paraId="6FD9A601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（请分类列举）</w:t>
            </w:r>
          </w:p>
          <w:p w14:paraId="3BA55368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3434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cantSplit/>
          <w:trHeight w:val="2967" w:hRule="atLeast"/>
          <w:jc w:val="center"/>
        </w:trPr>
        <w:tc>
          <w:tcPr>
            <w:tcW w:w="8929" w:type="dxa"/>
            <w:gridSpan w:val="8"/>
            <w:vAlign w:val="center"/>
          </w:tcPr>
          <w:p w14:paraId="41AFF838">
            <w:pPr>
              <w:spacing w:line="600" w:lineRule="exact"/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本人承诺以上所填内容属实。</w:t>
            </w:r>
          </w:p>
          <w:p w14:paraId="16D24613">
            <w:pPr>
              <w:spacing w:line="360" w:lineRule="auto"/>
              <w:ind w:firstLine="3360" w:firstLineChars="1200"/>
              <w:rPr>
                <w:rFonts w:ascii="仿宋_GB2312" w:eastAsia="仿宋_GB2312"/>
                <w:sz w:val="28"/>
                <w:szCs w:val="28"/>
              </w:rPr>
            </w:pPr>
          </w:p>
          <w:p w14:paraId="1BD7168E">
            <w:pPr>
              <w:spacing w:line="360" w:lineRule="auto"/>
              <w:ind w:firstLine="3360" w:firstLineChars="1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项目主持人签字：</w:t>
            </w:r>
          </w:p>
          <w:p w14:paraId="2588FC49">
            <w:pPr>
              <w:spacing w:line="600" w:lineRule="exact"/>
              <w:ind w:firstLine="5320" w:firstLineChars="19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 月     日</w:t>
            </w:r>
          </w:p>
        </w:tc>
      </w:tr>
      <w:tr w14:paraId="30D5B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cantSplit/>
          <w:trHeight w:val="4810" w:hRule="atLeast"/>
          <w:jc w:val="center"/>
        </w:trPr>
        <w:tc>
          <w:tcPr>
            <w:tcW w:w="979" w:type="dxa"/>
            <w:vAlign w:val="center"/>
          </w:tcPr>
          <w:p w14:paraId="2A7011A2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所在单位审核意见</w:t>
            </w:r>
          </w:p>
        </w:tc>
        <w:tc>
          <w:tcPr>
            <w:tcW w:w="7950" w:type="dxa"/>
            <w:gridSpan w:val="7"/>
            <w:vAlign w:val="center"/>
          </w:tcPr>
          <w:p w14:paraId="361F85CC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25CA172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66AA9769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C4BDBF0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97F80DE">
            <w:pPr>
              <w:spacing w:line="600" w:lineRule="exact"/>
              <w:ind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负责人签字：</w:t>
            </w:r>
          </w:p>
          <w:p w14:paraId="6B7FA9CD">
            <w:pPr>
              <w:spacing w:line="600" w:lineRule="exact"/>
              <w:ind w:firstLine="3360" w:firstLineChars="1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盖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章：</w:t>
            </w:r>
          </w:p>
          <w:p w14:paraId="1BA1FF8E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年    月    日</w:t>
            </w:r>
          </w:p>
        </w:tc>
      </w:tr>
      <w:tr w14:paraId="444A5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cantSplit/>
          <w:trHeight w:val="4156" w:hRule="atLeast"/>
          <w:jc w:val="center"/>
        </w:trPr>
        <w:tc>
          <w:tcPr>
            <w:tcW w:w="979" w:type="dxa"/>
            <w:vAlign w:val="center"/>
          </w:tcPr>
          <w:p w14:paraId="128A2A88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专家验收意见</w:t>
            </w:r>
          </w:p>
        </w:tc>
        <w:tc>
          <w:tcPr>
            <w:tcW w:w="7950" w:type="dxa"/>
            <w:gridSpan w:val="7"/>
            <w:vAlign w:val="center"/>
          </w:tcPr>
          <w:p w14:paraId="598E705B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87941CD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6EDE4124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F7602F4">
            <w:pPr>
              <w:wordWrap w:val="0"/>
              <w:rPr>
                <w:rFonts w:ascii="仿宋_GB2312" w:eastAsia="仿宋_GB2312"/>
                <w:sz w:val="28"/>
                <w:szCs w:val="28"/>
              </w:rPr>
            </w:pPr>
          </w:p>
          <w:p w14:paraId="4D5C34AA">
            <w:pPr>
              <w:spacing w:line="600" w:lineRule="exact"/>
              <w:ind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专家签字：</w:t>
            </w:r>
          </w:p>
          <w:p w14:paraId="655D386B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年    月    日</w:t>
            </w:r>
          </w:p>
        </w:tc>
      </w:tr>
      <w:tr w14:paraId="4263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cantSplit/>
          <w:trHeight w:val="3478" w:hRule="atLeast"/>
          <w:jc w:val="center"/>
        </w:trPr>
        <w:tc>
          <w:tcPr>
            <w:tcW w:w="979" w:type="dxa"/>
            <w:vAlign w:val="center"/>
          </w:tcPr>
          <w:p w14:paraId="733EB5CC">
            <w:pPr>
              <w:pStyle w:val="34"/>
              <w:spacing w:line="40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学校主管部门意见</w:t>
            </w:r>
          </w:p>
        </w:tc>
        <w:tc>
          <w:tcPr>
            <w:tcW w:w="7950" w:type="dxa"/>
            <w:gridSpan w:val="7"/>
            <w:vAlign w:val="center"/>
          </w:tcPr>
          <w:p w14:paraId="47D14BD2">
            <w:pPr>
              <w:wordWrap w:val="0"/>
              <w:rPr>
                <w:rFonts w:ascii="仿宋_GB2312" w:eastAsia="仿宋_GB2312"/>
                <w:sz w:val="28"/>
                <w:szCs w:val="28"/>
              </w:rPr>
            </w:pPr>
          </w:p>
          <w:p w14:paraId="435682BE">
            <w:pPr>
              <w:wordWrap w:val="0"/>
              <w:rPr>
                <w:rFonts w:ascii="仿宋_GB2312" w:eastAsia="仿宋_GB2312"/>
                <w:sz w:val="28"/>
                <w:szCs w:val="28"/>
              </w:rPr>
            </w:pPr>
          </w:p>
          <w:p w14:paraId="68E2897D">
            <w:pPr>
              <w:wordWrap w:val="0"/>
              <w:rPr>
                <w:rFonts w:ascii="仿宋_GB2312" w:eastAsia="仿宋_GB2312"/>
                <w:sz w:val="28"/>
                <w:szCs w:val="28"/>
              </w:rPr>
            </w:pPr>
          </w:p>
          <w:p w14:paraId="55C171C7">
            <w:pPr>
              <w:spacing w:line="600" w:lineRule="exact"/>
              <w:ind w:firstLine="3360" w:firstLineChars="1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盖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章：</w:t>
            </w:r>
          </w:p>
          <w:p w14:paraId="7936B24F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年    月    日</w:t>
            </w:r>
          </w:p>
        </w:tc>
      </w:tr>
    </w:tbl>
    <w:p w14:paraId="7064D782">
      <w:pPr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eastAsia="仿宋_GB2312"/>
          <w:szCs w:val="32"/>
        </w:rPr>
        <w:t>注：表格不够可另附纸</w:t>
      </w:r>
    </w:p>
    <w:sectPr>
      <w:footerReference r:id="rId3" w:type="default"/>
      <w:pgSz w:w="11906" w:h="16838"/>
      <w:pgMar w:top="1871" w:right="1588" w:bottom="2041" w:left="1474" w:header="851" w:footer="1361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33A92">
    <w:pPr>
      <w:pStyle w:val="55"/>
      <w:ind w:right="1470"/>
    </w:pPr>
  </w:p>
  <w:p w14:paraId="1A92317A">
    <w:pPr>
      <w:pStyle w:val="55"/>
      <w:wordWrap w:val="0"/>
      <w:jc w:val="right"/>
      <w:rPr>
        <w:rFonts w:hint="eastAsia" w:ascii="宋体" w:hAnsi="宋体"/>
        <w:sz w:val="28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3Y2MwYzBiNWNjN2Y4ZDY3ZjUwZTQ5N2E3Mzc2YjUifQ=="/>
  </w:docVars>
  <w:rsids>
    <w:rsidRoot w:val="006C76C4"/>
    <w:rsid w:val="00001E7E"/>
    <w:rsid w:val="00003543"/>
    <w:rsid w:val="000064A5"/>
    <w:rsid w:val="000171D6"/>
    <w:rsid w:val="00021458"/>
    <w:rsid w:val="00022C7E"/>
    <w:rsid w:val="000260F2"/>
    <w:rsid w:val="00032D45"/>
    <w:rsid w:val="0003328A"/>
    <w:rsid w:val="0004038B"/>
    <w:rsid w:val="00050B6C"/>
    <w:rsid w:val="000528B1"/>
    <w:rsid w:val="00052C48"/>
    <w:rsid w:val="0005392F"/>
    <w:rsid w:val="00060182"/>
    <w:rsid w:val="000631B7"/>
    <w:rsid w:val="00066928"/>
    <w:rsid w:val="0008407D"/>
    <w:rsid w:val="000A08D3"/>
    <w:rsid w:val="000A1B83"/>
    <w:rsid w:val="000B05C6"/>
    <w:rsid w:val="000B0737"/>
    <w:rsid w:val="000B53E4"/>
    <w:rsid w:val="000B62F9"/>
    <w:rsid w:val="000C13D8"/>
    <w:rsid w:val="000C7652"/>
    <w:rsid w:val="000D5E88"/>
    <w:rsid w:val="000E2A77"/>
    <w:rsid w:val="000E4630"/>
    <w:rsid w:val="000F2F5A"/>
    <w:rsid w:val="000F4367"/>
    <w:rsid w:val="00112A36"/>
    <w:rsid w:val="0011403B"/>
    <w:rsid w:val="00121F04"/>
    <w:rsid w:val="00125896"/>
    <w:rsid w:val="00133E94"/>
    <w:rsid w:val="001356F5"/>
    <w:rsid w:val="0013780B"/>
    <w:rsid w:val="00145F65"/>
    <w:rsid w:val="00146041"/>
    <w:rsid w:val="00160C5B"/>
    <w:rsid w:val="00163258"/>
    <w:rsid w:val="00164E18"/>
    <w:rsid w:val="00166892"/>
    <w:rsid w:val="00171474"/>
    <w:rsid w:val="00186B12"/>
    <w:rsid w:val="00192915"/>
    <w:rsid w:val="0019387A"/>
    <w:rsid w:val="00197ED1"/>
    <w:rsid w:val="001A210F"/>
    <w:rsid w:val="001A4351"/>
    <w:rsid w:val="001B356A"/>
    <w:rsid w:val="001B635D"/>
    <w:rsid w:val="001C0D7B"/>
    <w:rsid w:val="001C6205"/>
    <w:rsid w:val="001D3EDD"/>
    <w:rsid w:val="001E6CE2"/>
    <w:rsid w:val="001F1156"/>
    <w:rsid w:val="001F226E"/>
    <w:rsid w:val="001F3669"/>
    <w:rsid w:val="001F4E41"/>
    <w:rsid w:val="002032FF"/>
    <w:rsid w:val="00206699"/>
    <w:rsid w:val="00211D4C"/>
    <w:rsid w:val="00212FA6"/>
    <w:rsid w:val="00214D5E"/>
    <w:rsid w:val="002155AA"/>
    <w:rsid w:val="00222129"/>
    <w:rsid w:val="002248BE"/>
    <w:rsid w:val="00227127"/>
    <w:rsid w:val="00237DC9"/>
    <w:rsid w:val="002402A0"/>
    <w:rsid w:val="00242BEE"/>
    <w:rsid w:val="002442E2"/>
    <w:rsid w:val="00255A70"/>
    <w:rsid w:val="00257362"/>
    <w:rsid w:val="00261E94"/>
    <w:rsid w:val="00270427"/>
    <w:rsid w:val="00276FBD"/>
    <w:rsid w:val="002829BA"/>
    <w:rsid w:val="002906F9"/>
    <w:rsid w:val="00294D03"/>
    <w:rsid w:val="00296E59"/>
    <w:rsid w:val="002C3692"/>
    <w:rsid w:val="002C3861"/>
    <w:rsid w:val="002C6DB8"/>
    <w:rsid w:val="002D6173"/>
    <w:rsid w:val="002E1643"/>
    <w:rsid w:val="002E1DDF"/>
    <w:rsid w:val="002E3016"/>
    <w:rsid w:val="002E6573"/>
    <w:rsid w:val="002F432F"/>
    <w:rsid w:val="002F4D8C"/>
    <w:rsid w:val="002F4FCF"/>
    <w:rsid w:val="00300705"/>
    <w:rsid w:val="00302552"/>
    <w:rsid w:val="003201D4"/>
    <w:rsid w:val="00320395"/>
    <w:rsid w:val="00320865"/>
    <w:rsid w:val="003210C7"/>
    <w:rsid w:val="00325965"/>
    <w:rsid w:val="003276F6"/>
    <w:rsid w:val="003326E9"/>
    <w:rsid w:val="00333C93"/>
    <w:rsid w:val="0033514C"/>
    <w:rsid w:val="00345FF3"/>
    <w:rsid w:val="003512C1"/>
    <w:rsid w:val="00351762"/>
    <w:rsid w:val="0035456F"/>
    <w:rsid w:val="003620AA"/>
    <w:rsid w:val="00364FEB"/>
    <w:rsid w:val="00366D6B"/>
    <w:rsid w:val="00371469"/>
    <w:rsid w:val="003A0126"/>
    <w:rsid w:val="003A53D7"/>
    <w:rsid w:val="003B0343"/>
    <w:rsid w:val="003B31C8"/>
    <w:rsid w:val="003B5CCF"/>
    <w:rsid w:val="003B7CA5"/>
    <w:rsid w:val="003D2456"/>
    <w:rsid w:val="003D29DF"/>
    <w:rsid w:val="00401595"/>
    <w:rsid w:val="004105B8"/>
    <w:rsid w:val="00422E9D"/>
    <w:rsid w:val="00432B74"/>
    <w:rsid w:val="00436B67"/>
    <w:rsid w:val="00437F54"/>
    <w:rsid w:val="00441AAD"/>
    <w:rsid w:val="00462FB4"/>
    <w:rsid w:val="0047228F"/>
    <w:rsid w:val="00473FC7"/>
    <w:rsid w:val="00481540"/>
    <w:rsid w:val="004856C8"/>
    <w:rsid w:val="00485A48"/>
    <w:rsid w:val="004910CB"/>
    <w:rsid w:val="00494A55"/>
    <w:rsid w:val="004A215F"/>
    <w:rsid w:val="004B51EF"/>
    <w:rsid w:val="004B5D15"/>
    <w:rsid w:val="004B654F"/>
    <w:rsid w:val="004C2F18"/>
    <w:rsid w:val="004C38CC"/>
    <w:rsid w:val="004C6F73"/>
    <w:rsid w:val="004E2D0A"/>
    <w:rsid w:val="004E5A45"/>
    <w:rsid w:val="00513D62"/>
    <w:rsid w:val="005143F4"/>
    <w:rsid w:val="00514D75"/>
    <w:rsid w:val="00515B08"/>
    <w:rsid w:val="00520F45"/>
    <w:rsid w:val="005314BB"/>
    <w:rsid w:val="00541FA3"/>
    <w:rsid w:val="00546D57"/>
    <w:rsid w:val="00551452"/>
    <w:rsid w:val="005521E4"/>
    <w:rsid w:val="0055252B"/>
    <w:rsid w:val="00554312"/>
    <w:rsid w:val="00560EFC"/>
    <w:rsid w:val="0056370E"/>
    <w:rsid w:val="00567B1F"/>
    <w:rsid w:val="00577394"/>
    <w:rsid w:val="00583416"/>
    <w:rsid w:val="0059081F"/>
    <w:rsid w:val="005941A7"/>
    <w:rsid w:val="005C167B"/>
    <w:rsid w:val="005C20A5"/>
    <w:rsid w:val="005E1FB2"/>
    <w:rsid w:val="005E3B80"/>
    <w:rsid w:val="005E5D87"/>
    <w:rsid w:val="005E68CF"/>
    <w:rsid w:val="00604D96"/>
    <w:rsid w:val="00605812"/>
    <w:rsid w:val="00610569"/>
    <w:rsid w:val="00622EC5"/>
    <w:rsid w:val="00627B28"/>
    <w:rsid w:val="006353A5"/>
    <w:rsid w:val="006362F2"/>
    <w:rsid w:val="00640500"/>
    <w:rsid w:val="00650122"/>
    <w:rsid w:val="006665BF"/>
    <w:rsid w:val="00673667"/>
    <w:rsid w:val="0068077C"/>
    <w:rsid w:val="00681A47"/>
    <w:rsid w:val="00684566"/>
    <w:rsid w:val="006855BB"/>
    <w:rsid w:val="006858B0"/>
    <w:rsid w:val="006A1B73"/>
    <w:rsid w:val="006A1B78"/>
    <w:rsid w:val="006A30D6"/>
    <w:rsid w:val="006A4605"/>
    <w:rsid w:val="006B2BCD"/>
    <w:rsid w:val="006B3C8B"/>
    <w:rsid w:val="006B439D"/>
    <w:rsid w:val="006B7AB6"/>
    <w:rsid w:val="006C76C4"/>
    <w:rsid w:val="006D4FB6"/>
    <w:rsid w:val="006D7F30"/>
    <w:rsid w:val="006E2DA1"/>
    <w:rsid w:val="006F1B4B"/>
    <w:rsid w:val="006F327E"/>
    <w:rsid w:val="006F6A6F"/>
    <w:rsid w:val="006F75FC"/>
    <w:rsid w:val="00704EFE"/>
    <w:rsid w:val="0070561C"/>
    <w:rsid w:val="00712B7E"/>
    <w:rsid w:val="007216C2"/>
    <w:rsid w:val="007358C1"/>
    <w:rsid w:val="0074184B"/>
    <w:rsid w:val="0074577F"/>
    <w:rsid w:val="0074734B"/>
    <w:rsid w:val="00762A97"/>
    <w:rsid w:val="0076327F"/>
    <w:rsid w:val="00780189"/>
    <w:rsid w:val="007832FE"/>
    <w:rsid w:val="00791784"/>
    <w:rsid w:val="00796E94"/>
    <w:rsid w:val="007B4D9B"/>
    <w:rsid w:val="007C2245"/>
    <w:rsid w:val="007C48A4"/>
    <w:rsid w:val="007D4CFE"/>
    <w:rsid w:val="007D71C3"/>
    <w:rsid w:val="007F1C67"/>
    <w:rsid w:val="007F7C12"/>
    <w:rsid w:val="0080015A"/>
    <w:rsid w:val="00802606"/>
    <w:rsid w:val="00810B32"/>
    <w:rsid w:val="00813495"/>
    <w:rsid w:val="008154BD"/>
    <w:rsid w:val="0081772C"/>
    <w:rsid w:val="008218FC"/>
    <w:rsid w:val="00823278"/>
    <w:rsid w:val="00830A64"/>
    <w:rsid w:val="00836BF1"/>
    <w:rsid w:val="00841712"/>
    <w:rsid w:val="0085101B"/>
    <w:rsid w:val="008522F6"/>
    <w:rsid w:val="0085232B"/>
    <w:rsid w:val="0085767C"/>
    <w:rsid w:val="00865350"/>
    <w:rsid w:val="0086538D"/>
    <w:rsid w:val="00871E98"/>
    <w:rsid w:val="00880F06"/>
    <w:rsid w:val="00881D08"/>
    <w:rsid w:val="00892C76"/>
    <w:rsid w:val="008A0625"/>
    <w:rsid w:val="008A1C4E"/>
    <w:rsid w:val="008A22C3"/>
    <w:rsid w:val="008C24DC"/>
    <w:rsid w:val="008C324F"/>
    <w:rsid w:val="008C3875"/>
    <w:rsid w:val="008C4715"/>
    <w:rsid w:val="008C4F77"/>
    <w:rsid w:val="008D46AD"/>
    <w:rsid w:val="008E06F4"/>
    <w:rsid w:val="008E690D"/>
    <w:rsid w:val="008F24EB"/>
    <w:rsid w:val="008F7688"/>
    <w:rsid w:val="009043AB"/>
    <w:rsid w:val="0090781E"/>
    <w:rsid w:val="00911E0C"/>
    <w:rsid w:val="00913AE1"/>
    <w:rsid w:val="009234E9"/>
    <w:rsid w:val="00927CE4"/>
    <w:rsid w:val="009309A4"/>
    <w:rsid w:val="0093599E"/>
    <w:rsid w:val="00937874"/>
    <w:rsid w:val="00940FD9"/>
    <w:rsid w:val="00944268"/>
    <w:rsid w:val="009478D6"/>
    <w:rsid w:val="00970554"/>
    <w:rsid w:val="00971F0A"/>
    <w:rsid w:val="00975E4F"/>
    <w:rsid w:val="00980E42"/>
    <w:rsid w:val="00983A8E"/>
    <w:rsid w:val="00993E6B"/>
    <w:rsid w:val="009A339D"/>
    <w:rsid w:val="009A3D87"/>
    <w:rsid w:val="009B1BAA"/>
    <w:rsid w:val="009B7C70"/>
    <w:rsid w:val="009C289C"/>
    <w:rsid w:val="009C68B2"/>
    <w:rsid w:val="009D31A7"/>
    <w:rsid w:val="009F1CC4"/>
    <w:rsid w:val="00A01C37"/>
    <w:rsid w:val="00A03158"/>
    <w:rsid w:val="00A1423F"/>
    <w:rsid w:val="00A208A8"/>
    <w:rsid w:val="00A21082"/>
    <w:rsid w:val="00A35D9F"/>
    <w:rsid w:val="00A40FD7"/>
    <w:rsid w:val="00A533AE"/>
    <w:rsid w:val="00A56C83"/>
    <w:rsid w:val="00A672CF"/>
    <w:rsid w:val="00A676D9"/>
    <w:rsid w:val="00A83AF3"/>
    <w:rsid w:val="00A845E6"/>
    <w:rsid w:val="00A906D8"/>
    <w:rsid w:val="00A95854"/>
    <w:rsid w:val="00AB0774"/>
    <w:rsid w:val="00AB7672"/>
    <w:rsid w:val="00AD6944"/>
    <w:rsid w:val="00AE1B0A"/>
    <w:rsid w:val="00AE1E8C"/>
    <w:rsid w:val="00AE5268"/>
    <w:rsid w:val="00AF1534"/>
    <w:rsid w:val="00AF30CC"/>
    <w:rsid w:val="00AF6214"/>
    <w:rsid w:val="00B047DD"/>
    <w:rsid w:val="00B12FBF"/>
    <w:rsid w:val="00B21113"/>
    <w:rsid w:val="00B240C1"/>
    <w:rsid w:val="00B3126B"/>
    <w:rsid w:val="00B32CA7"/>
    <w:rsid w:val="00B45145"/>
    <w:rsid w:val="00B53B6B"/>
    <w:rsid w:val="00B53E20"/>
    <w:rsid w:val="00B635EB"/>
    <w:rsid w:val="00B679BC"/>
    <w:rsid w:val="00B766FB"/>
    <w:rsid w:val="00B8459D"/>
    <w:rsid w:val="00B92907"/>
    <w:rsid w:val="00B94D19"/>
    <w:rsid w:val="00B96EA7"/>
    <w:rsid w:val="00BA038E"/>
    <w:rsid w:val="00BA42C1"/>
    <w:rsid w:val="00BC4755"/>
    <w:rsid w:val="00BD1296"/>
    <w:rsid w:val="00BD14F3"/>
    <w:rsid w:val="00BE1ACF"/>
    <w:rsid w:val="00BE35B6"/>
    <w:rsid w:val="00BE6C7C"/>
    <w:rsid w:val="00C0032E"/>
    <w:rsid w:val="00C023F4"/>
    <w:rsid w:val="00C02582"/>
    <w:rsid w:val="00C02BF8"/>
    <w:rsid w:val="00C057D8"/>
    <w:rsid w:val="00C11345"/>
    <w:rsid w:val="00C21A29"/>
    <w:rsid w:val="00C21CE5"/>
    <w:rsid w:val="00C22CE2"/>
    <w:rsid w:val="00C312FC"/>
    <w:rsid w:val="00C35161"/>
    <w:rsid w:val="00C43258"/>
    <w:rsid w:val="00C504F8"/>
    <w:rsid w:val="00C56D89"/>
    <w:rsid w:val="00C57CF6"/>
    <w:rsid w:val="00C60B70"/>
    <w:rsid w:val="00C650BC"/>
    <w:rsid w:val="00C6795F"/>
    <w:rsid w:val="00C7198F"/>
    <w:rsid w:val="00C76B08"/>
    <w:rsid w:val="00C95AFD"/>
    <w:rsid w:val="00C97647"/>
    <w:rsid w:val="00CA180E"/>
    <w:rsid w:val="00CA2517"/>
    <w:rsid w:val="00CA4219"/>
    <w:rsid w:val="00CA51B5"/>
    <w:rsid w:val="00CB001C"/>
    <w:rsid w:val="00CB17DA"/>
    <w:rsid w:val="00CB33F5"/>
    <w:rsid w:val="00CC373E"/>
    <w:rsid w:val="00CD09BC"/>
    <w:rsid w:val="00CD2DCB"/>
    <w:rsid w:val="00CD3985"/>
    <w:rsid w:val="00CE32CB"/>
    <w:rsid w:val="00CE625C"/>
    <w:rsid w:val="00CF4A53"/>
    <w:rsid w:val="00D015ED"/>
    <w:rsid w:val="00D02862"/>
    <w:rsid w:val="00D03A87"/>
    <w:rsid w:val="00D17C87"/>
    <w:rsid w:val="00D22C14"/>
    <w:rsid w:val="00D254A3"/>
    <w:rsid w:val="00D31943"/>
    <w:rsid w:val="00D326A0"/>
    <w:rsid w:val="00D3782D"/>
    <w:rsid w:val="00D44F18"/>
    <w:rsid w:val="00D6099A"/>
    <w:rsid w:val="00D63F2B"/>
    <w:rsid w:val="00D6570B"/>
    <w:rsid w:val="00D67356"/>
    <w:rsid w:val="00D76B2F"/>
    <w:rsid w:val="00D770D3"/>
    <w:rsid w:val="00D92761"/>
    <w:rsid w:val="00DA17EF"/>
    <w:rsid w:val="00DA4C2E"/>
    <w:rsid w:val="00DA4D16"/>
    <w:rsid w:val="00DC3B70"/>
    <w:rsid w:val="00DC639D"/>
    <w:rsid w:val="00DC7736"/>
    <w:rsid w:val="00DD478F"/>
    <w:rsid w:val="00DD5D91"/>
    <w:rsid w:val="00DE119A"/>
    <w:rsid w:val="00DE45F2"/>
    <w:rsid w:val="00E05375"/>
    <w:rsid w:val="00E07C93"/>
    <w:rsid w:val="00E14C1D"/>
    <w:rsid w:val="00E15467"/>
    <w:rsid w:val="00E15EAF"/>
    <w:rsid w:val="00E43978"/>
    <w:rsid w:val="00E521BA"/>
    <w:rsid w:val="00E5507E"/>
    <w:rsid w:val="00E56A76"/>
    <w:rsid w:val="00E64E60"/>
    <w:rsid w:val="00E67FBA"/>
    <w:rsid w:val="00E70B20"/>
    <w:rsid w:val="00E8612E"/>
    <w:rsid w:val="00EA3A5D"/>
    <w:rsid w:val="00EA3F26"/>
    <w:rsid w:val="00EA4842"/>
    <w:rsid w:val="00EB1C78"/>
    <w:rsid w:val="00EB1D91"/>
    <w:rsid w:val="00EB2F2A"/>
    <w:rsid w:val="00EB4AD0"/>
    <w:rsid w:val="00EB75A5"/>
    <w:rsid w:val="00EC7978"/>
    <w:rsid w:val="00EE0FCF"/>
    <w:rsid w:val="00EE24D6"/>
    <w:rsid w:val="00EE37FD"/>
    <w:rsid w:val="00EE40FB"/>
    <w:rsid w:val="00EF0532"/>
    <w:rsid w:val="00EF509A"/>
    <w:rsid w:val="00EF7217"/>
    <w:rsid w:val="00EF725E"/>
    <w:rsid w:val="00EF75AE"/>
    <w:rsid w:val="00F039F3"/>
    <w:rsid w:val="00F061A8"/>
    <w:rsid w:val="00F07326"/>
    <w:rsid w:val="00F113DC"/>
    <w:rsid w:val="00F11936"/>
    <w:rsid w:val="00F2426A"/>
    <w:rsid w:val="00F570E0"/>
    <w:rsid w:val="00F62700"/>
    <w:rsid w:val="00F64A50"/>
    <w:rsid w:val="00F67B19"/>
    <w:rsid w:val="00F67D0E"/>
    <w:rsid w:val="00F80071"/>
    <w:rsid w:val="00F8593E"/>
    <w:rsid w:val="00F86B40"/>
    <w:rsid w:val="00F93BE1"/>
    <w:rsid w:val="00FB1E87"/>
    <w:rsid w:val="00FB55F4"/>
    <w:rsid w:val="00FC04CA"/>
    <w:rsid w:val="00FC370D"/>
    <w:rsid w:val="00FC5F47"/>
    <w:rsid w:val="00FC758D"/>
    <w:rsid w:val="00FC7A32"/>
    <w:rsid w:val="00FF5B3A"/>
    <w:rsid w:val="08994C80"/>
    <w:rsid w:val="09AD2142"/>
    <w:rsid w:val="0ECE4323"/>
    <w:rsid w:val="11CD1205"/>
    <w:rsid w:val="122A48E7"/>
    <w:rsid w:val="1A774174"/>
    <w:rsid w:val="1A965807"/>
    <w:rsid w:val="1C3261F4"/>
    <w:rsid w:val="1D4D0347"/>
    <w:rsid w:val="21681028"/>
    <w:rsid w:val="2230010C"/>
    <w:rsid w:val="248F070E"/>
    <w:rsid w:val="26A13E99"/>
    <w:rsid w:val="28C308F4"/>
    <w:rsid w:val="292B5C9A"/>
    <w:rsid w:val="2D1372AA"/>
    <w:rsid w:val="2EDA6588"/>
    <w:rsid w:val="2F7E3867"/>
    <w:rsid w:val="3A23560D"/>
    <w:rsid w:val="3DCA5219"/>
    <w:rsid w:val="43A126A4"/>
    <w:rsid w:val="43B120E0"/>
    <w:rsid w:val="4DCA69EA"/>
    <w:rsid w:val="53771C34"/>
    <w:rsid w:val="555D3D7B"/>
    <w:rsid w:val="582301B1"/>
    <w:rsid w:val="60C733C4"/>
    <w:rsid w:val="62CC6123"/>
    <w:rsid w:val="67016187"/>
    <w:rsid w:val="67B87847"/>
    <w:rsid w:val="6DAD7768"/>
    <w:rsid w:val="6F7A1816"/>
    <w:rsid w:val="70795658"/>
    <w:rsid w:val="70EB4C74"/>
    <w:rsid w:val="748954E3"/>
    <w:rsid w:val="7A6E4FDD"/>
    <w:rsid w:val="7BBD15E8"/>
    <w:rsid w:val="7DCA7F07"/>
    <w:rsid w:val="7E6E6C73"/>
    <w:rsid w:val="7E96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5"/>
    <w:qFormat/>
    <w:uiPriority w:val="1"/>
    <w:pPr>
      <w:spacing w:before="100" w:beforeAutospacing="1" w:after="100" w:afterAutospacing="1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1"/>
    <w:next w:val="1"/>
    <w:link w:val="12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5">
    <w:name w:val="heading 3"/>
    <w:basedOn w:val="1"/>
    <w:next w:val="1"/>
    <w:link w:val="110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112"/>
    <w:qFormat/>
    <w:uiPriority w:val="0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/>
      <w:bCs/>
      <w:sz w:val="28"/>
      <w:szCs w:val="28"/>
    </w:rPr>
  </w:style>
  <w:style w:type="paragraph" w:styleId="7">
    <w:name w:val="heading 5"/>
    <w:basedOn w:val="1"/>
    <w:next w:val="1"/>
    <w:link w:val="120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141"/>
    <w:qFormat/>
    <w:uiPriority w:val="0"/>
    <w:pPr>
      <w:keepNext/>
      <w:keepLines/>
      <w:spacing w:before="240" w:after="64" w:line="320" w:lineRule="auto"/>
      <w:outlineLvl w:val="5"/>
    </w:pPr>
    <w:rPr>
      <w:rFonts w:ascii="等线 Light" w:hAnsi="等线 Light" w:eastAsia="等线 Light"/>
      <w:b/>
      <w:bCs/>
      <w:sz w:val="24"/>
    </w:rPr>
  </w:style>
  <w:style w:type="paragraph" w:styleId="9">
    <w:name w:val="heading 7"/>
    <w:basedOn w:val="1"/>
    <w:next w:val="1"/>
    <w:link w:val="138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link w:val="116"/>
    <w:qFormat/>
    <w:uiPriority w:val="0"/>
    <w:pPr>
      <w:keepNext/>
      <w:keepLines/>
      <w:spacing w:before="240" w:after="64" w:line="320" w:lineRule="auto"/>
      <w:outlineLvl w:val="7"/>
    </w:pPr>
    <w:rPr>
      <w:rFonts w:ascii="等线 Light" w:hAnsi="等线 Light" w:eastAsia="等线 Light"/>
      <w:sz w:val="24"/>
    </w:rPr>
  </w:style>
  <w:style w:type="paragraph" w:styleId="11">
    <w:name w:val="heading 9"/>
    <w:basedOn w:val="1"/>
    <w:next w:val="1"/>
    <w:link w:val="128"/>
    <w:qFormat/>
    <w:uiPriority w:val="0"/>
    <w:pPr>
      <w:keepNext/>
      <w:keepLines/>
      <w:spacing w:before="240" w:after="64" w:line="320" w:lineRule="auto"/>
      <w:outlineLvl w:val="8"/>
    </w:pPr>
    <w:rPr>
      <w:rFonts w:ascii="等线 Light" w:hAnsi="等线 Light" w:eastAsia="等线 Light"/>
      <w:szCs w:val="21"/>
    </w:rPr>
  </w:style>
  <w:style w:type="character" w:default="1" w:styleId="90">
    <w:name w:val="Default Paragraph Font"/>
    <w:semiHidden/>
    <w:unhideWhenUsed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link w:val="145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400" w:leftChars="1400"/>
    </w:pPr>
  </w:style>
  <w:style w:type="paragraph" w:styleId="19">
    <w:name w:val="E-mail Signature"/>
    <w:basedOn w:val="1"/>
    <w:link w:val="140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firstLine="420" w:firstLineChars="200"/>
    </w:pPr>
  </w:style>
  <w:style w:type="paragraph" w:styleId="22">
    <w:name w:val="caption"/>
    <w:basedOn w:val="1"/>
    <w:next w:val="1"/>
    <w:qFormat/>
    <w:uiPriority w:val="0"/>
    <w:rPr>
      <w:rFonts w:ascii="等线 Light" w:hAnsi="等线 Light" w:eastAsia="黑体"/>
      <w:sz w:val="20"/>
      <w:szCs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="等线 Light" w:hAnsi="等线 Light" w:eastAsia="等线 Light"/>
      <w:sz w:val="24"/>
    </w:rPr>
  </w:style>
  <w:style w:type="paragraph" w:styleId="26">
    <w:name w:val="Document Map"/>
    <w:basedOn w:val="1"/>
    <w:link w:val="154"/>
    <w:qFormat/>
    <w:uiPriority w:val="0"/>
    <w:rPr>
      <w:rFonts w:ascii="Microsoft YaHei UI" w:eastAsia="Microsoft YaHei UI"/>
      <w:sz w:val="18"/>
      <w:szCs w:val="18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="等线 Light" w:hAnsi="等线 Light"/>
      <w:sz w:val="24"/>
    </w:rPr>
  </w:style>
  <w:style w:type="paragraph" w:styleId="28">
    <w:name w:val="annotation text"/>
    <w:basedOn w:val="1"/>
    <w:link w:val="147"/>
    <w:qFormat/>
    <w:uiPriority w:val="0"/>
  </w:style>
  <w:style w:type="paragraph" w:styleId="29">
    <w:name w:val="index 6"/>
    <w:basedOn w:val="1"/>
    <w:next w:val="1"/>
    <w:qFormat/>
    <w:uiPriority w:val="0"/>
    <w:pPr>
      <w:ind w:left="1000" w:leftChars="1000"/>
    </w:pPr>
  </w:style>
  <w:style w:type="paragraph" w:styleId="30">
    <w:name w:val="Salutation"/>
    <w:basedOn w:val="1"/>
    <w:next w:val="1"/>
    <w:link w:val="146"/>
    <w:qFormat/>
    <w:uiPriority w:val="0"/>
  </w:style>
  <w:style w:type="paragraph" w:styleId="31">
    <w:name w:val="Body Text 3"/>
    <w:basedOn w:val="1"/>
    <w:link w:val="150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96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51"/>
    <w:qFormat/>
    <w:uiPriority w:val="1"/>
    <w:rPr>
      <w:color w:val="111111"/>
      <w:sz w:val="28"/>
    </w:rPr>
  </w:style>
  <w:style w:type="paragraph" w:styleId="35">
    <w:name w:val="Body Text Indent"/>
    <w:basedOn w:val="1"/>
    <w:link w:val="108"/>
    <w:qFormat/>
    <w:uiPriority w:val="0"/>
    <w:pPr>
      <w:spacing w:line="480" w:lineRule="auto"/>
      <w:ind w:firstLine="560" w:firstLineChars="200"/>
    </w:pPr>
    <w:rPr>
      <w:rFonts w:ascii="宋体" w:hAnsi="宋体"/>
      <w:sz w:val="28"/>
    </w:r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100" w:leftChars="200" w:hanging="200" w:hangingChars="20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  <w:contextualSpacing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37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600" w:leftChars="600"/>
    </w:pPr>
  </w:style>
  <w:style w:type="paragraph" w:styleId="43">
    <w:name w:val="toc 5"/>
    <w:basedOn w:val="1"/>
    <w:next w:val="1"/>
    <w:qFormat/>
    <w:uiPriority w:val="0"/>
    <w:pPr>
      <w:ind w:left="1680" w:leftChars="800"/>
    </w:pPr>
  </w:style>
  <w:style w:type="paragraph" w:styleId="44">
    <w:name w:val="toc 3"/>
    <w:basedOn w:val="1"/>
    <w:next w:val="1"/>
    <w:qFormat/>
    <w:uiPriority w:val="0"/>
    <w:pPr>
      <w:ind w:left="840" w:leftChars="400"/>
    </w:pPr>
  </w:style>
  <w:style w:type="paragraph" w:styleId="45">
    <w:name w:val="Plain Text"/>
    <w:basedOn w:val="1"/>
    <w:link w:val="122"/>
    <w:qFormat/>
    <w:uiPriority w:val="0"/>
    <w:rPr>
      <w:rFonts w:ascii="宋体" w:hAnsi="Courier New" w:cs="Courier New"/>
      <w:szCs w:val="21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/>
    </w:pPr>
  </w:style>
  <w:style w:type="paragraph" w:styleId="50">
    <w:name w:val="Date"/>
    <w:basedOn w:val="1"/>
    <w:next w:val="1"/>
    <w:link w:val="111"/>
    <w:qFormat/>
    <w:uiPriority w:val="0"/>
    <w:pPr>
      <w:ind w:left="100" w:leftChars="2500"/>
    </w:pPr>
  </w:style>
  <w:style w:type="paragraph" w:styleId="51">
    <w:name w:val="Body Text Indent 2"/>
    <w:basedOn w:val="1"/>
    <w:link w:val="119"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23"/>
    <w:qFormat/>
    <w:uiPriority w:val="0"/>
    <w:pPr>
      <w:snapToGrid w:val="0"/>
    </w:pPr>
  </w:style>
  <w:style w:type="paragraph" w:styleId="53">
    <w:name w:val="List Continue 5"/>
    <w:basedOn w:val="1"/>
    <w:qFormat/>
    <w:uiPriority w:val="0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27"/>
    <w:qFormat/>
    <w:uiPriority w:val="0"/>
    <w:rPr>
      <w:sz w:val="18"/>
      <w:szCs w:val="18"/>
    </w:rPr>
  </w:style>
  <w:style w:type="paragraph" w:styleId="55">
    <w:name w:val="footer"/>
    <w:basedOn w:val="1"/>
    <w:link w:val="113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等线 Light" w:hAnsi="等线 Light" w:eastAsia="等线 Light"/>
    </w:rPr>
  </w:style>
  <w:style w:type="paragraph" w:styleId="57">
    <w:name w:val="header"/>
    <w:basedOn w:val="1"/>
    <w:link w:val="13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8">
    <w:name w:val="Signature"/>
    <w:basedOn w:val="1"/>
    <w:link w:val="130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</w:style>
  <w:style w:type="paragraph" w:styleId="60">
    <w:name w:val="List Continue 4"/>
    <w:basedOn w:val="1"/>
    <w:qFormat/>
    <w:uiPriority w:val="0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qFormat/>
    <w:uiPriority w:val="0"/>
    <w:pPr>
      <w:ind w:left="1260" w:leftChars="600"/>
    </w:pPr>
  </w:style>
  <w:style w:type="paragraph" w:styleId="62">
    <w:name w:val="index heading"/>
    <w:basedOn w:val="1"/>
    <w:next w:val="63"/>
    <w:qFormat/>
    <w:uiPriority w:val="0"/>
    <w:rPr>
      <w:rFonts w:ascii="等线 Light" w:hAnsi="等线 Light" w:eastAsia="等线 Light"/>
      <w:b/>
      <w:bCs/>
    </w:rPr>
  </w:style>
  <w:style w:type="paragraph" w:styleId="63">
    <w:name w:val="index 1"/>
    <w:basedOn w:val="1"/>
    <w:next w:val="1"/>
    <w:qFormat/>
    <w:uiPriority w:val="0"/>
  </w:style>
  <w:style w:type="paragraph" w:styleId="64">
    <w:name w:val="Subtitle"/>
    <w:basedOn w:val="1"/>
    <w:next w:val="1"/>
    <w:link w:val="149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200" w:hanging="200" w:hangingChars="200"/>
      <w:contextualSpacing/>
    </w:pPr>
  </w:style>
  <w:style w:type="paragraph" w:styleId="67">
    <w:name w:val="footnote text"/>
    <w:basedOn w:val="1"/>
    <w:link w:val="106"/>
    <w:qFormat/>
    <w:uiPriority w:val="0"/>
    <w:pPr>
      <w:snapToGrid w:val="0"/>
    </w:pPr>
    <w:rPr>
      <w:sz w:val="18"/>
      <w:szCs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52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200" w:leftChars="1200"/>
    </w:pPr>
  </w:style>
  <w:style w:type="paragraph" w:styleId="72">
    <w:name w:val="index 9"/>
    <w:basedOn w:val="1"/>
    <w:next w:val="1"/>
    <w:qFormat/>
    <w:uiPriority w:val="0"/>
    <w:pPr>
      <w:ind w:left="1600" w:leftChars="1600"/>
    </w:pPr>
  </w:style>
  <w:style w:type="paragraph" w:styleId="73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420" w:leftChars="20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link w:val="124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0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等线 Light" w:hAnsi="等线 Light" w:eastAsia="等线 Light"/>
      <w:sz w:val="24"/>
    </w:rPr>
  </w:style>
  <w:style w:type="paragraph" w:styleId="80">
    <w:name w:val="HTML Preformatted"/>
    <w:basedOn w:val="1"/>
    <w:link w:val="144"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qFormat/>
    <w:uiPriority w:val="0"/>
    <w:pPr>
      <w:spacing w:before="100" w:beforeAutospacing="1" w:after="100" w:afterAutospacing="1"/>
    </w:pPr>
    <w:rPr>
      <w:kern w:val="0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qFormat/>
    <w:uiPriority w:val="0"/>
    <w:pPr>
      <w:ind w:left="200" w:leftChars="200"/>
    </w:pPr>
  </w:style>
  <w:style w:type="paragraph" w:styleId="84">
    <w:name w:val="Title"/>
    <w:basedOn w:val="1"/>
    <w:next w:val="1"/>
    <w:link w:val="148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styleId="85">
    <w:name w:val="annotation subject"/>
    <w:basedOn w:val="28"/>
    <w:next w:val="28"/>
    <w:link w:val="118"/>
    <w:qFormat/>
    <w:uiPriority w:val="0"/>
    <w:rPr>
      <w:b/>
      <w:bCs/>
    </w:rPr>
  </w:style>
  <w:style w:type="paragraph" w:styleId="86">
    <w:name w:val="Body Text First Indent"/>
    <w:basedOn w:val="34"/>
    <w:link w:val="109"/>
    <w:qFormat/>
    <w:uiPriority w:val="0"/>
    <w:pPr>
      <w:spacing w:after="120"/>
      <w:ind w:firstLine="420" w:firstLineChars="100"/>
    </w:pPr>
    <w:rPr>
      <w:color w:val="auto"/>
      <w:sz w:val="21"/>
    </w:rPr>
  </w:style>
  <w:style w:type="paragraph" w:styleId="87">
    <w:name w:val="Body Text First Indent 2"/>
    <w:basedOn w:val="35"/>
    <w:link w:val="129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 w:val="21"/>
    </w:r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qFormat/>
    <w:uiPriority w:val="0"/>
    <w:rPr>
      <w:b/>
    </w:rPr>
  </w:style>
  <w:style w:type="character" w:styleId="92">
    <w:name w:val="page number"/>
    <w:qFormat/>
    <w:uiPriority w:val="0"/>
  </w:style>
  <w:style w:type="character" w:styleId="93">
    <w:name w:val="FollowedHyperlink"/>
    <w:unhideWhenUsed/>
    <w:qFormat/>
    <w:uiPriority w:val="99"/>
    <w:rPr>
      <w:color w:val="954F72"/>
      <w:u w:val="single"/>
    </w:rPr>
  </w:style>
  <w:style w:type="character" w:styleId="94">
    <w:name w:val="Emphasis"/>
    <w:qFormat/>
    <w:uiPriority w:val="0"/>
    <w:rPr>
      <w:i/>
    </w:rPr>
  </w:style>
  <w:style w:type="character" w:styleId="95">
    <w:name w:val="Hyperlink"/>
    <w:qFormat/>
    <w:uiPriority w:val="0"/>
    <w:rPr>
      <w:color w:val="0000FF"/>
      <w:u w:val="single"/>
    </w:rPr>
  </w:style>
  <w:style w:type="character" w:customStyle="1" w:styleId="96">
    <w:name w:val="结束语 字符"/>
    <w:link w:val="32"/>
    <w:qFormat/>
    <w:uiPriority w:val="0"/>
    <w:rPr>
      <w:kern w:val="2"/>
      <w:sz w:val="21"/>
      <w:szCs w:val="24"/>
    </w:rPr>
  </w:style>
  <w:style w:type="character" w:customStyle="1" w:styleId="97">
    <w:name w:val="font1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8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9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0">
    <w:name w:val="font19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1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102">
    <w:name w:val="font10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single"/>
    </w:rPr>
  </w:style>
  <w:style w:type="character" w:customStyle="1" w:styleId="103">
    <w:name w:val="信息标题 字符"/>
    <w:link w:val="79"/>
    <w:qFormat/>
    <w:uiPriority w:val="0"/>
    <w:rPr>
      <w:rFonts w:ascii="等线 Light" w:hAnsi="等线 Light" w:eastAsia="等线 Light" w:cs="Times New Roman"/>
      <w:kern w:val="2"/>
      <w:sz w:val="24"/>
      <w:szCs w:val="24"/>
      <w:shd w:val="pct20" w:color="auto" w:fill="auto"/>
    </w:rPr>
  </w:style>
  <w:style w:type="character" w:customStyle="1" w:styleId="104">
    <w:name w:val="引用 字符"/>
    <w:link w:val="105"/>
    <w:qFormat/>
    <w:uiPriority w:val="99"/>
    <w:rPr>
      <w:i/>
      <w:iCs/>
      <w:color w:val="404040"/>
      <w:kern w:val="2"/>
      <w:sz w:val="21"/>
      <w:szCs w:val="24"/>
    </w:rPr>
  </w:style>
  <w:style w:type="paragraph" w:styleId="105">
    <w:name w:val="Quote"/>
    <w:basedOn w:val="1"/>
    <w:next w:val="1"/>
    <w:link w:val="104"/>
    <w:qFormat/>
    <w:uiPriority w:val="99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106">
    <w:name w:val="脚注文本 字符"/>
    <w:link w:val="67"/>
    <w:qFormat/>
    <w:uiPriority w:val="0"/>
    <w:rPr>
      <w:kern w:val="2"/>
      <w:sz w:val="18"/>
      <w:szCs w:val="18"/>
    </w:rPr>
  </w:style>
  <w:style w:type="character" w:customStyle="1" w:styleId="107">
    <w:name w:val="font3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8">
    <w:name w:val="正文文本缩进 字符1"/>
    <w:link w:val="35"/>
    <w:qFormat/>
    <w:uiPriority w:val="0"/>
    <w:rPr>
      <w:rFonts w:ascii="宋体" w:hAnsi="宋体"/>
      <w:kern w:val="2"/>
      <w:sz w:val="28"/>
      <w:szCs w:val="24"/>
    </w:rPr>
  </w:style>
  <w:style w:type="character" w:customStyle="1" w:styleId="109">
    <w:name w:val="正文文本首行缩进 字符"/>
    <w:link w:val="86"/>
    <w:qFormat/>
    <w:uiPriority w:val="0"/>
    <w:rPr>
      <w:color w:val="111111"/>
      <w:kern w:val="2"/>
      <w:sz w:val="21"/>
      <w:szCs w:val="24"/>
    </w:rPr>
  </w:style>
  <w:style w:type="character" w:customStyle="1" w:styleId="110">
    <w:name w:val="标题 3 字符"/>
    <w:link w:val="5"/>
    <w:semiHidden/>
    <w:qFormat/>
    <w:uiPriority w:val="0"/>
    <w:rPr>
      <w:b/>
      <w:bCs/>
      <w:kern w:val="2"/>
      <w:sz w:val="32"/>
      <w:szCs w:val="32"/>
    </w:rPr>
  </w:style>
  <w:style w:type="character" w:customStyle="1" w:styleId="111">
    <w:name w:val="日期 字符2"/>
    <w:link w:val="50"/>
    <w:qFormat/>
    <w:uiPriority w:val="0"/>
    <w:rPr>
      <w:kern w:val="2"/>
      <w:sz w:val="21"/>
      <w:szCs w:val="24"/>
    </w:rPr>
  </w:style>
  <w:style w:type="character" w:customStyle="1" w:styleId="112">
    <w:name w:val="标题 4 字符"/>
    <w:link w:val="6"/>
    <w:semiHidden/>
    <w:qFormat/>
    <w:uiPriority w:val="0"/>
    <w:rPr>
      <w:rFonts w:ascii="等线 Light" w:hAnsi="等线 Light" w:eastAsia="等线 Light" w:cs="Times New Roman"/>
      <w:b/>
      <w:bCs/>
      <w:kern w:val="2"/>
      <w:sz w:val="28"/>
      <w:szCs w:val="28"/>
    </w:rPr>
  </w:style>
  <w:style w:type="character" w:customStyle="1" w:styleId="113">
    <w:name w:val="页脚 字符1"/>
    <w:link w:val="55"/>
    <w:qFormat/>
    <w:uiPriority w:val="99"/>
    <w:rPr>
      <w:kern w:val="2"/>
      <w:sz w:val="18"/>
      <w:szCs w:val="18"/>
    </w:rPr>
  </w:style>
  <w:style w:type="character" w:customStyle="1" w:styleId="114">
    <w:name w:val="font5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15">
    <w:name w:val="font13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6">
    <w:name w:val="标题 8 字符"/>
    <w:link w:val="10"/>
    <w:semiHidden/>
    <w:qFormat/>
    <w:uiPriority w:val="0"/>
    <w:rPr>
      <w:rFonts w:ascii="等线 Light" w:hAnsi="等线 Light" w:eastAsia="等线 Light" w:cs="Times New Roman"/>
      <w:kern w:val="2"/>
      <w:sz w:val="24"/>
      <w:szCs w:val="24"/>
    </w:rPr>
  </w:style>
  <w:style w:type="character" w:customStyle="1" w:styleId="117">
    <w:name w:val="NormalCharacter"/>
    <w:qFormat/>
    <w:uiPriority w:val="0"/>
  </w:style>
  <w:style w:type="character" w:customStyle="1" w:styleId="118">
    <w:name w:val="批注主题 字符"/>
    <w:link w:val="85"/>
    <w:qFormat/>
    <w:uiPriority w:val="0"/>
    <w:rPr>
      <w:b/>
      <w:bCs/>
      <w:kern w:val="2"/>
      <w:sz w:val="21"/>
      <w:szCs w:val="24"/>
    </w:rPr>
  </w:style>
  <w:style w:type="character" w:customStyle="1" w:styleId="119">
    <w:name w:val="正文文本缩进 2 字符"/>
    <w:link w:val="51"/>
    <w:qFormat/>
    <w:uiPriority w:val="0"/>
    <w:rPr>
      <w:kern w:val="2"/>
      <w:sz w:val="21"/>
      <w:szCs w:val="24"/>
    </w:rPr>
  </w:style>
  <w:style w:type="character" w:customStyle="1" w:styleId="120">
    <w:name w:val="标题 5 字符"/>
    <w:link w:val="7"/>
    <w:semiHidden/>
    <w:qFormat/>
    <w:uiPriority w:val="0"/>
    <w:rPr>
      <w:b/>
      <w:bCs/>
      <w:kern w:val="2"/>
      <w:sz w:val="28"/>
      <w:szCs w:val="28"/>
    </w:rPr>
  </w:style>
  <w:style w:type="character" w:customStyle="1" w:styleId="121">
    <w:name w:val="标题 2 字符"/>
    <w:link w:val="4"/>
    <w:semiHidden/>
    <w:qFormat/>
    <w:uiPriority w:val="0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22">
    <w:name w:val="纯文本 字符1"/>
    <w:link w:val="45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23">
    <w:name w:val="尾注文本 字符"/>
    <w:link w:val="52"/>
    <w:qFormat/>
    <w:uiPriority w:val="0"/>
    <w:rPr>
      <w:kern w:val="2"/>
      <w:sz w:val="21"/>
      <w:szCs w:val="24"/>
    </w:rPr>
  </w:style>
  <w:style w:type="character" w:customStyle="1" w:styleId="124">
    <w:name w:val="正文文本 2 字符"/>
    <w:link w:val="76"/>
    <w:qFormat/>
    <w:uiPriority w:val="0"/>
    <w:rPr>
      <w:kern w:val="2"/>
      <w:sz w:val="21"/>
      <w:szCs w:val="24"/>
    </w:rPr>
  </w:style>
  <w:style w:type="character" w:customStyle="1" w:styleId="125">
    <w:name w:val="font161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  <w:style w:type="character" w:customStyle="1" w:styleId="126">
    <w:name w:val="font12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27">
    <w:name w:val="批注框文本 字符2"/>
    <w:link w:val="54"/>
    <w:qFormat/>
    <w:uiPriority w:val="0"/>
    <w:rPr>
      <w:kern w:val="2"/>
      <w:sz w:val="18"/>
      <w:szCs w:val="18"/>
    </w:rPr>
  </w:style>
  <w:style w:type="character" w:customStyle="1" w:styleId="128">
    <w:name w:val="标题 9 字符"/>
    <w:link w:val="11"/>
    <w:semiHidden/>
    <w:qFormat/>
    <w:uiPriority w:val="0"/>
    <w:rPr>
      <w:rFonts w:ascii="等线 Light" w:hAnsi="等线 Light" w:eastAsia="等线 Light" w:cs="Times New Roman"/>
      <w:kern w:val="2"/>
      <w:sz w:val="21"/>
      <w:szCs w:val="21"/>
    </w:rPr>
  </w:style>
  <w:style w:type="character" w:customStyle="1" w:styleId="129">
    <w:name w:val="正文文本首行缩进 2 字符"/>
    <w:link w:val="87"/>
    <w:qFormat/>
    <w:uiPriority w:val="0"/>
    <w:rPr>
      <w:rFonts w:ascii="宋体" w:hAnsi="宋体"/>
      <w:kern w:val="2"/>
      <w:sz w:val="21"/>
      <w:szCs w:val="24"/>
    </w:rPr>
  </w:style>
  <w:style w:type="character" w:customStyle="1" w:styleId="130">
    <w:name w:val="签名 字符"/>
    <w:link w:val="58"/>
    <w:qFormat/>
    <w:uiPriority w:val="0"/>
    <w:rPr>
      <w:kern w:val="2"/>
      <w:sz w:val="21"/>
      <w:szCs w:val="24"/>
    </w:rPr>
  </w:style>
  <w:style w:type="character" w:customStyle="1" w:styleId="131">
    <w:name w:val="font71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32">
    <w:name w:val="明显引用 字符"/>
    <w:link w:val="133"/>
    <w:qFormat/>
    <w:uiPriority w:val="99"/>
    <w:rPr>
      <w:i/>
      <w:iCs/>
      <w:color w:val="4472C4"/>
      <w:kern w:val="2"/>
      <w:sz w:val="21"/>
      <w:szCs w:val="24"/>
    </w:rPr>
  </w:style>
  <w:style w:type="paragraph" w:styleId="133">
    <w:name w:val="Intense Quote"/>
    <w:basedOn w:val="1"/>
    <w:next w:val="1"/>
    <w:link w:val="132"/>
    <w:qFormat/>
    <w:uiPriority w:val="99"/>
    <w:pPr>
      <w:pBdr>
        <w:top w:val="single" w:color="4472C4" w:sz="4" w:space="10"/>
        <w:bottom w:val="single" w:color="4472C4" w:sz="4" w:space="10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134">
    <w:name w:val="font17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5">
    <w:name w:val="标题 1 字符1"/>
    <w:link w:val="3"/>
    <w:qFormat/>
    <w:uiPriority w:val="0"/>
    <w:rPr>
      <w:rFonts w:ascii="宋体" w:hAnsi="宋体"/>
      <w:b/>
      <w:kern w:val="44"/>
      <w:sz w:val="48"/>
      <w:szCs w:val="48"/>
    </w:rPr>
  </w:style>
  <w:style w:type="character" w:customStyle="1" w:styleId="136">
    <w:name w:val="页眉 字符1"/>
    <w:link w:val="57"/>
    <w:qFormat/>
    <w:uiPriority w:val="0"/>
    <w:rPr>
      <w:kern w:val="2"/>
      <w:sz w:val="18"/>
      <w:szCs w:val="18"/>
    </w:rPr>
  </w:style>
  <w:style w:type="character" w:customStyle="1" w:styleId="137">
    <w:name w:val="HTML 地址 字符"/>
    <w:link w:val="41"/>
    <w:qFormat/>
    <w:uiPriority w:val="0"/>
    <w:rPr>
      <w:i/>
      <w:iCs/>
      <w:kern w:val="2"/>
      <w:sz w:val="21"/>
      <w:szCs w:val="24"/>
    </w:rPr>
  </w:style>
  <w:style w:type="character" w:customStyle="1" w:styleId="138">
    <w:name w:val="标题 7 字符"/>
    <w:link w:val="9"/>
    <w:semiHidden/>
    <w:qFormat/>
    <w:uiPriority w:val="0"/>
    <w:rPr>
      <w:b/>
      <w:bCs/>
      <w:kern w:val="2"/>
      <w:sz w:val="24"/>
      <w:szCs w:val="24"/>
    </w:rPr>
  </w:style>
  <w:style w:type="character" w:customStyle="1" w:styleId="139">
    <w:name w:val="font181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40">
    <w:name w:val="电子邮件签名 字符"/>
    <w:link w:val="19"/>
    <w:qFormat/>
    <w:uiPriority w:val="0"/>
    <w:rPr>
      <w:kern w:val="2"/>
      <w:sz w:val="21"/>
      <w:szCs w:val="24"/>
    </w:rPr>
  </w:style>
  <w:style w:type="character" w:customStyle="1" w:styleId="141">
    <w:name w:val="标题 6 字符"/>
    <w:link w:val="8"/>
    <w:semiHidden/>
    <w:qFormat/>
    <w:uiPriority w:val="0"/>
    <w:rPr>
      <w:rFonts w:ascii="等线 Light" w:hAnsi="等线 Light" w:eastAsia="等线 Light" w:cs="Times New Roman"/>
      <w:b/>
      <w:bCs/>
      <w:kern w:val="2"/>
      <w:sz w:val="24"/>
      <w:szCs w:val="24"/>
    </w:rPr>
  </w:style>
  <w:style w:type="character" w:customStyle="1" w:styleId="142">
    <w:name w:val="font1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3">
    <w:name w:val="font201"/>
    <w:qFormat/>
    <w:uiPriority w:val="0"/>
    <w:rPr>
      <w:rFonts w:hint="default" w:ascii="Times New Roman" w:hAnsi="Times New Roman" w:cs="Times New Roman"/>
      <w:color w:val="333333"/>
      <w:sz w:val="20"/>
      <w:szCs w:val="20"/>
      <w:u w:val="none"/>
    </w:rPr>
  </w:style>
  <w:style w:type="character" w:customStyle="1" w:styleId="144">
    <w:name w:val="HTML 预设格式 字符"/>
    <w:link w:val="80"/>
    <w:qFormat/>
    <w:uiPriority w:val="0"/>
    <w:rPr>
      <w:rFonts w:ascii="Courier New" w:hAnsi="Courier New" w:cs="Courier New"/>
      <w:kern w:val="2"/>
    </w:rPr>
  </w:style>
  <w:style w:type="character" w:customStyle="1" w:styleId="145">
    <w:name w:val="注释标题 字符"/>
    <w:link w:val="16"/>
    <w:qFormat/>
    <w:uiPriority w:val="0"/>
    <w:rPr>
      <w:kern w:val="2"/>
      <w:sz w:val="21"/>
      <w:szCs w:val="24"/>
    </w:rPr>
  </w:style>
  <w:style w:type="character" w:customStyle="1" w:styleId="146">
    <w:name w:val="称呼 字符"/>
    <w:link w:val="30"/>
    <w:qFormat/>
    <w:uiPriority w:val="0"/>
    <w:rPr>
      <w:kern w:val="2"/>
      <w:sz w:val="21"/>
      <w:szCs w:val="24"/>
    </w:rPr>
  </w:style>
  <w:style w:type="character" w:customStyle="1" w:styleId="147">
    <w:name w:val="批注文字 字符"/>
    <w:link w:val="28"/>
    <w:qFormat/>
    <w:uiPriority w:val="0"/>
    <w:rPr>
      <w:kern w:val="2"/>
      <w:sz w:val="21"/>
      <w:szCs w:val="24"/>
    </w:rPr>
  </w:style>
  <w:style w:type="character" w:customStyle="1" w:styleId="148">
    <w:name w:val="标题 字符"/>
    <w:link w:val="84"/>
    <w:qFormat/>
    <w:uiPriority w:val="0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149">
    <w:name w:val="副标题 字符"/>
    <w:link w:val="64"/>
    <w:qFormat/>
    <w:uiPriority w:val="0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150">
    <w:name w:val="正文文本 3 字符"/>
    <w:link w:val="31"/>
    <w:qFormat/>
    <w:uiPriority w:val="0"/>
    <w:rPr>
      <w:kern w:val="2"/>
      <w:sz w:val="16"/>
      <w:szCs w:val="16"/>
    </w:rPr>
  </w:style>
  <w:style w:type="character" w:customStyle="1" w:styleId="151">
    <w:name w:val="正文文本 字符1"/>
    <w:link w:val="34"/>
    <w:qFormat/>
    <w:uiPriority w:val="0"/>
    <w:rPr>
      <w:color w:val="111111"/>
      <w:kern w:val="2"/>
      <w:sz w:val="28"/>
      <w:szCs w:val="24"/>
    </w:rPr>
  </w:style>
  <w:style w:type="character" w:customStyle="1" w:styleId="152">
    <w:name w:val="正文文本缩进 3 字符"/>
    <w:link w:val="70"/>
    <w:qFormat/>
    <w:uiPriority w:val="0"/>
    <w:rPr>
      <w:kern w:val="2"/>
      <w:sz w:val="16"/>
      <w:szCs w:val="16"/>
    </w:rPr>
  </w:style>
  <w:style w:type="character" w:customStyle="1" w:styleId="153">
    <w:name w:val="宏文本 字符"/>
    <w:link w:val="2"/>
    <w:qFormat/>
    <w:uiPriority w:val="0"/>
    <w:rPr>
      <w:rFonts w:ascii="Courier New" w:hAnsi="Courier New" w:cs="Courier New"/>
      <w:kern w:val="2"/>
      <w:sz w:val="24"/>
      <w:szCs w:val="24"/>
    </w:rPr>
  </w:style>
  <w:style w:type="character" w:customStyle="1" w:styleId="154">
    <w:name w:val="文档结构图 字符"/>
    <w:link w:val="26"/>
    <w:qFormat/>
    <w:uiPriority w:val="0"/>
    <w:rPr>
      <w:rFonts w:ascii="Microsoft YaHei UI" w:eastAsia="Microsoft YaHei UI"/>
      <w:kern w:val="2"/>
      <w:sz w:val="18"/>
      <w:szCs w:val="18"/>
    </w:rPr>
  </w:style>
  <w:style w:type="paragraph" w:customStyle="1" w:styleId="155">
    <w:name w:val="Char"/>
    <w:basedOn w:val="1"/>
    <w:qFormat/>
    <w:uiPriority w:val="0"/>
    <w:pPr>
      <w:tabs>
        <w:tab w:val="left" w:pos="432"/>
      </w:tabs>
      <w:spacing w:beforeLines="50" w:afterLines="50"/>
      <w:ind w:left="432" w:hanging="432"/>
    </w:pPr>
  </w:style>
  <w:style w:type="paragraph" w:customStyle="1" w:styleId="156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/>
      <w:szCs w:val="21"/>
    </w:rPr>
  </w:style>
  <w:style w:type="paragraph" w:customStyle="1" w:styleId="157">
    <w:name w:val="Char Char Char Char Char Char1 Char Char Char Char"/>
    <w:basedOn w:val="1"/>
    <w:qFormat/>
    <w:uiPriority w:val="0"/>
    <w:pPr>
      <w:spacing w:after="160" w:line="240" w:lineRule="exact"/>
    </w:pPr>
    <w:rPr>
      <w:szCs w:val="20"/>
    </w:rPr>
  </w:style>
  <w:style w:type="paragraph" w:customStyle="1" w:styleId="158">
    <w:name w:val="TOC 标题1"/>
    <w:basedOn w:val="3"/>
    <w:next w:val="1"/>
    <w:qFormat/>
    <w:uiPriority w:val="39"/>
    <w:pPr>
      <w:keepNext/>
      <w:keepLines/>
      <w:spacing w:before="340" w:beforeAutospacing="0" w:after="330" w:afterAutospacing="0" w:line="578" w:lineRule="auto"/>
      <w:outlineLvl w:val="9"/>
    </w:pPr>
    <w:rPr>
      <w:rFonts w:hint="default" w:ascii="Times New Roman" w:hAnsi="Times New Roman"/>
      <w:bCs/>
      <w:sz w:val="44"/>
      <w:szCs w:val="44"/>
    </w:rPr>
  </w:style>
  <w:style w:type="paragraph" w:customStyle="1" w:styleId="159">
    <w:name w:val="列表段落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160">
    <w:name w:val="Char1"/>
    <w:basedOn w:val="1"/>
    <w:qFormat/>
    <w:uiPriority w:val="0"/>
    <w:pPr>
      <w:widowControl w:val="0"/>
      <w:jc w:val="both"/>
    </w:pPr>
    <w:rPr>
      <w:rFonts w:eastAsia="仿宋_GB2312"/>
      <w:sz w:val="32"/>
      <w:szCs w:val="32"/>
    </w:rPr>
  </w:style>
  <w:style w:type="paragraph" w:styleId="161">
    <w:name w:val="No Spacing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2">
    <w:name w:val="书目1"/>
    <w:basedOn w:val="1"/>
    <w:next w:val="1"/>
    <w:unhideWhenUsed/>
    <w:qFormat/>
    <w:uiPriority w:val="37"/>
  </w:style>
  <w:style w:type="paragraph" w:customStyle="1" w:styleId="163">
    <w:name w:val="UserStyle_2"/>
    <w:basedOn w:val="1"/>
    <w:qFormat/>
    <w:uiPriority w:val="0"/>
    <w:pPr>
      <w:spacing w:line="360" w:lineRule="auto"/>
      <w:ind w:firstLine="400"/>
      <w:textAlignment w:val="baseline"/>
    </w:pPr>
    <w:rPr>
      <w:rFonts w:ascii="宋体" w:hAnsi="宋体"/>
      <w:color w:val="000000"/>
      <w:kern w:val="0"/>
      <w:sz w:val="22"/>
      <w:szCs w:val="22"/>
      <w:lang w:val="zh-TW" w:eastAsia="zh-TW" w:bidi="zh-TW"/>
    </w:rPr>
  </w:style>
  <w:style w:type="paragraph" w:styleId="164">
    <w:name w:val="List Paragraph"/>
    <w:basedOn w:val="1"/>
    <w:qFormat/>
    <w:uiPriority w:val="34"/>
    <w:pPr>
      <w:ind w:firstLine="420" w:firstLineChars="200"/>
    </w:pPr>
  </w:style>
  <w:style w:type="paragraph" w:customStyle="1" w:styleId="165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cs="宋体"/>
      <w:color w:val="000000"/>
      <w:kern w:val="0"/>
      <w:sz w:val="22"/>
      <w:szCs w:val="22"/>
      <w:lang w:val="zh-TW" w:eastAsia="zh-TW" w:bidi="zh-TW"/>
    </w:rPr>
  </w:style>
  <w:style w:type="paragraph" w:customStyle="1" w:styleId="166">
    <w:name w:val="Other|1"/>
    <w:basedOn w:val="1"/>
    <w:qFormat/>
    <w:uiPriority w:val="0"/>
    <w:rPr>
      <w:rFonts w:ascii="宋体" w:hAnsi="宋体" w:cs="宋体"/>
      <w:color w:val="000000"/>
      <w:kern w:val="0"/>
      <w:sz w:val="20"/>
      <w:szCs w:val="20"/>
      <w:lang w:val="zh-TW" w:eastAsia="zh-TW" w:bidi="zh-TW"/>
    </w:rPr>
  </w:style>
  <w:style w:type="paragraph" w:customStyle="1" w:styleId="167">
    <w:name w:val="Table Paragraph"/>
    <w:basedOn w:val="1"/>
    <w:qFormat/>
    <w:uiPriority w:val="1"/>
    <w:pPr>
      <w:widowControl w:val="0"/>
      <w:autoSpaceDE w:val="0"/>
      <w:autoSpaceDN w:val="0"/>
      <w:spacing w:before="43"/>
      <w:jc w:val="center"/>
    </w:pPr>
    <w:rPr>
      <w:rFonts w:ascii="宋体" w:hAnsi="宋体" w:cs="宋体"/>
      <w:kern w:val="0"/>
      <w:sz w:val="22"/>
      <w:szCs w:val="22"/>
      <w:lang w:val="zh-CN" w:bidi="zh-CN"/>
    </w:rPr>
  </w:style>
  <w:style w:type="table" w:customStyle="1" w:styleId="16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9">
    <w:name w:val="article_title4"/>
    <w:basedOn w:val="90"/>
    <w:qFormat/>
    <w:uiPriority w:val="0"/>
  </w:style>
  <w:style w:type="character" w:customStyle="1" w:styleId="170">
    <w:name w:val="批注框文本 字符1"/>
    <w:semiHidden/>
    <w:qFormat/>
    <w:uiPriority w:val="99"/>
    <w:rPr>
      <w:rFonts w:ascii="宋体" w:hAnsi="Courier New" w:cs="Courier New"/>
      <w:kern w:val="2"/>
      <w:sz w:val="18"/>
      <w:szCs w:val="18"/>
    </w:rPr>
  </w:style>
  <w:style w:type="character" w:customStyle="1" w:styleId="171">
    <w:name w:val="纯文本 字符"/>
    <w:qFormat/>
    <w:uiPriority w:val="0"/>
    <w:rPr>
      <w:rFonts w:ascii="宋体" w:hAnsi="Courier New" w:cs="Courier New"/>
      <w:kern w:val="2"/>
      <w:sz w:val="24"/>
      <w:szCs w:val="21"/>
    </w:rPr>
  </w:style>
  <w:style w:type="character" w:customStyle="1" w:styleId="172">
    <w:name w:val="页脚 字符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73">
    <w:name w:val="页眉 字符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74">
    <w:name w:val="正文文本 字符"/>
    <w:qFormat/>
    <w:uiPriority w:val="1"/>
    <w:rPr>
      <w:rFonts w:ascii="宋体" w:hAnsi="宋体" w:cs="宋体"/>
      <w:sz w:val="22"/>
      <w:szCs w:val="22"/>
      <w:lang w:val="zh-CN" w:bidi="zh-CN"/>
    </w:rPr>
  </w:style>
  <w:style w:type="paragraph" w:customStyle="1" w:styleId="175">
    <w:name w:val="179"/>
    <w:basedOn w:val="1"/>
    <w:qFormat/>
    <w:uiPriority w:val="0"/>
    <w:pPr>
      <w:ind w:firstLine="420" w:firstLineChars="200"/>
      <w:jc w:val="both"/>
    </w:pPr>
    <w:rPr>
      <w:rFonts w:ascii="Calibri" w:hAnsi="Calibri"/>
      <w:szCs w:val="22"/>
    </w:rPr>
  </w:style>
  <w:style w:type="character" w:customStyle="1" w:styleId="176">
    <w:name w:val="正文文本缩进 字符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77">
    <w:name w:val="标题 1 字符"/>
    <w:qFormat/>
    <w:uiPriority w:val="1"/>
    <w:rPr>
      <w:rFonts w:ascii="方正小标宋简体" w:hAnsi="方正小标宋简体" w:eastAsia="方正小标宋简体" w:cs="方正小标宋简体"/>
      <w:kern w:val="2"/>
      <w:sz w:val="44"/>
      <w:szCs w:val="44"/>
      <w:lang w:val="zh-CN" w:bidi="zh-CN"/>
    </w:rPr>
  </w:style>
  <w:style w:type="paragraph" w:customStyle="1" w:styleId="178">
    <w:name w:val="_Style 1"/>
    <w:basedOn w:val="1"/>
    <w:qFormat/>
    <w:uiPriority w:val="0"/>
    <w:pPr>
      <w:widowControl w:val="0"/>
      <w:jc w:val="both"/>
    </w:pPr>
    <w:rPr>
      <w:rFonts w:ascii="仿宋_GB2312" w:hAnsi="Calibri"/>
      <w:b/>
      <w:sz w:val="32"/>
      <w:szCs w:val="32"/>
    </w:rPr>
  </w:style>
  <w:style w:type="paragraph" w:customStyle="1" w:styleId="179">
    <w:name w:val="_Style 178"/>
    <w:basedOn w:val="1"/>
    <w:next w:val="164"/>
    <w:qFormat/>
    <w:uiPriority w:val="1"/>
    <w:pPr>
      <w:widowControl w:val="0"/>
      <w:spacing w:before="206"/>
      <w:ind w:left="1033" w:hanging="313"/>
      <w:jc w:val="both"/>
    </w:pPr>
    <w:rPr>
      <w:rFonts w:ascii="宋体" w:hAnsi="宋体" w:cs="宋体"/>
      <w:lang w:val="zh-CN" w:bidi="zh-CN"/>
    </w:rPr>
  </w:style>
  <w:style w:type="character" w:customStyle="1" w:styleId="180">
    <w:name w:val="日期 字符"/>
    <w:qFormat/>
    <w:uiPriority w:val="0"/>
    <w:rPr>
      <w:rFonts w:ascii="宋体" w:hAnsi="Courier New" w:cs="Courier New"/>
      <w:kern w:val="2"/>
      <w:sz w:val="24"/>
      <w:szCs w:val="21"/>
    </w:rPr>
  </w:style>
  <w:style w:type="character" w:customStyle="1" w:styleId="181">
    <w:name w:val="日期 字符1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182">
    <w:name w:val="小节标题"/>
    <w:basedOn w:val="1"/>
    <w:next w:val="1"/>
    <w:qFormat/>
    <w:uiPriority w:val="0"/>
    <w:pPr>
      <w:spacing w:before="175" w:after="102" w:line="566" w:lineRule="atLeast"/>
      <w:jc w:val="both"/>
      <w:textAlignment w:val="baseline"/>
    </w:pPr>
    <w:rPr>
      <w:rFonts w:eastAsia="黑体"/>
      <w:color w:val="000000"/>
      <w:kern w:val="0"/>
      <w:sz w:val="30"/>
      <w:szCs w:val="30"/>
      <w:u w:color="000000"/>
    </w:rPr>
  </w:style>
  <w:style w:type="paragraph" w:customStyle="1" w:styleId="183">
    <w:name w:val="节标题"/>
    <w:basedOn w:val="1"/>
    <w:next w:val="182"/>
    <w:qFormat/>
    <w:uiPriority w:val="0"/>
    <w:pPr>
      <w:spacing w:line="578" w:lineRule="atLeast"/>
      <w:jc w:val="center"/>
      <w:textAlignment w:val="baseline"/>
    </w:pPr>
    <w:rPr>
      <w:rFonts w:eastAsia="仿宋_GB2312"/>
      <w:color w:val="000000"/>
      <w:kern w:val="0"/>
      <w:sz w:val="28"/>
      <w:szCs w:val="30"/>
      <w:u w:color="000000"/>
    </w:rPr>
  </w:style>
  <w:style w:type="character" w:customStyle="1" w:styleId="184">
    <w:name w:val="批注框文本 字符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5">
    <w:name w:val="批注框文本 Char1"/>
    <w:qFormat/>
    <w:uiPriority w:val="0"/>
    <w:rPr>
      <w:rFonts w:ascii="宋体" w:hAnsi="Courier New" w:cs="Courier New"/>
      <w:kern w:val="2"/>
      <w:sz w:val="18"/>
      <w:szCs w:val="18"/>
    </w:rPr>
  </w:style>
  <w:style w:type="character" w:customStyle="1" w:styleId="186">
    <w:name w:val="未处理的提及2"/>
    <w:basedOn w:val="9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7">
    <w:name w:val="Unresolved Mention"/>
    <w:basedOn w:val="9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411</Words>
  <Characters>411</Characters>
  <Lines>215</Lines>
  <Paragraphs>107</Paragraphs>
  <TotalTime>2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2023-07-10T01:59:00Z</dcterms:created>
  <dc:creator>001</dc:creator>
  <cp:lastModifiedBy>阳子伢</cp:lastModifiedBy>
  <cp:lastPrinted>2021-07-10T07:40:00Z</cp:lastPrinted>
  <dcterms:modified xsi:type="dcterms:W3CDTF">2026-10-12T00:57:48Z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FD231B86B2B44B51ACD843FA6E309114_13</vt:lpwstr>
  </property>
  <property fmtid="{D5CDD505-2E9C-101B-9397-08002B2CF9AE}" pid="4" name="KSOTemplateDocerSaveRecord">
    <vt:lpwstr>eyJoZGlkIjoiZWFmMTRlYTM2OTVkYzAwYjA1YWI1OTk3ODAwOTJhYzQiLCJ1c2VySWQiOiI5MzIwMDkxNTIifQ==</vt:lpwstr>
  </property>
</Properties>
</file>