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8600B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附件4</w:t>
      </w:r>
    </w:p>
    <w:p w14:paraId="62D9575E">
      <w:pPr>
        <w:jc w:val="center"/>
        <w:rPr>
          <w:rFonts w:hint="eastAsia" w:ascii="黑体" w:hAnsi="黑体" w:eastAsia="黑体"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开封职业</w:t>
      </w:r>
      <w:r>
        <w:rPr>
          <w:rFonts w:hint="eastAsia" w:ascii="黑体" w:hAnsi="黑体" w:eastAsia="黑体"/>
          <w:color w:val="000000"/>
          <w:sz w:val="32"/>
          <w:szCs w:val="32"/>
        </w:rPr>
        <w:t>学院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校级</w:t>
      </w:r>
      <w:r>
        <w:rPr>
          <w:rFonts w:hint="eastAsia" w:ascii="黑体" w:hAnsi="黑体" w:eastAsia="黑体"/>
          <w:color w:val="000000"/>
          <w:sz w:val="32"/>
          <w:szCs w:val="32"/>
        </w:rPr>
        <w:t>教改项目变更审批表</w:t>
      </w:r>
    </w:p>
    <w:bookmarkEnd w:id="0"/>
    <w:tbl>
      <w:tblPr>
        <w:tblStyle w:val="88"/>
        <w:tblW w:w="89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3015"/>
        <w:gridCol w:w="1560"/>
        <w:gridCol w:w="2570"/>
      </w:tblGrid>
      <w:tr w14:paraId="27FDE3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78" w:type="dxa"/>
            <w:vAlign w:val="center"/>
          </w:tcPr>
          <w:p w14:paraId="46F99507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5"/>
                <w:kern w:val="0"/>
                <w:szCs w:val="21"/>
                <w:fitText w:val="1050" w:id="-1699994368"/>
              </w:rPr>
              <w:t>项目名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Cs w:val="21"/>
                <w:fitText w:val="1050" w:id="-1699994368"/>
              </w:rPr>
              <w:t>称</w:t>
            </w:r>
          </w:p>
        </w:tc>
        <w:tc>
          <w:tcPr>
            <w:tcW w:w="7145" w:type="dxa"/>
            <w:gridSpan w:val="3"/>
            <w:vAlign w:val="center"/>
          </w:tcPr>
          <w:p w14:paraId="6FD70C4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2A202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78" w:type="dxa"/>
            <w:vAlign w:val="center"/>
          </w:tcPr>
          <w:p w14:paraId="521B95C9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项目主持人</w:t>
            </w:r>
          </w:p>
        </w:tc>
        <w:tc>
          <w:tcPr>
            <w:tcW w:w="3015" w:type="dxa"/>
            <w:vAlign w:val="center"/>
          </w:tcPr>
          <w:p w14:paraId="074E2D92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D36DC94">
            <w:pPr>
              <w:jc w:val="center"/>
              <w:rPr>
                <w:rFonts w:hint="eastAsia" w:ascii="宋体" w:hAnsi="宋体" w:eastAsia="宋体" w:cs="宋体"/>
                <w:spacing w:val="3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5"/>
                <w:kern w:val="0"/>
                <w:szCs w:val="21"/>
                <w:fitText w:val="1050" w:id="-1227685632"/>
              </w:rPr>
              <w:t>项目编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Cs w:val="21"/>
                <w:fitText w:val="1050" w:id="-1227685632"/>
              </w:rPr>
              <w:t>号</w:t>
            </w:r>
          </w:p>
        </w:tc>
        <w:tc>
          <w:tcPr>
            <w:tcW w:w="2570" w:type="dxa"/>
            <w:vAlign w:val="center"/>
          </w:tcPr>
          <w:p w14:paraId="1CB90FDB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318AA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78" w:type="dxa"/>
            <w:vAlign w:val="center"/>
          </w:tcPr>
          <w:p w14:paraId="602C49F6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项目承担单位</w:t>
            </w:r>
          </w:p>
        </w:tc>
        <w:tc>
          <w:tcPr>
            <w:tcW w:w="3015" w:type="dxa"/>
            <w:vAlign w:val="center"/>
          </w:tcPr>
          <w:p w14:paraId="6076848B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AD65595">
            <w:pPr>
              <w:jc w:val="center"/>
              <w:rPr>
                <w:rFonts w:hint="default" w:ascii="宋体" w:hAnsi="宋体" w:eastAsia="宋体" w:cs="宋体"/>
                <w:b/>
                <w:bCs/>
                <w:spacing w:val="840"/>
                <w:kern w:val="0"/>
                <w:szCs w:val="21"/>
                <w:fitText w:val="1050" w:id="-12276856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项目立项时间</w:t>
            </w:r>
          </w:p>
        </w:tc>
        <w:tc>
          <w:tcPr>
            <w:tcW w:w="2570" w:type="dxa"/>
            <w:vAlign w:val="center"/>
          </w:tcPr>
          <w:p w14:paraId="1E29482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7E04F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jc w:val="center"/>
        </w:trPr>
        <w:tc>
          <w:tcPr>
            <w:tcW w:w="1778" w:type="dxa"/>
            <w:tcBorders/>
            <w:vAlign w:val="center"/>
          </w:tcPr>
          <w:p w14:paraId="1C3C315B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5"/>
                <w:kern w:val="0"/>
                <w:szCs w:val="21"/>
                <w:fitText w:val="1050" w:id="-1699994366"/>
              </w:rPr>
              <w:t>变更事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Cs w:val="21"/>
                <w:fitText w:val="1050" w:id="-1699994366"/>
              </w:rPr>
              <w:t>项</w:t>
            </w:r>
          </w:p>
        </w:tc>
        <w:tc>
          <w:tcPr>
            <w:tcW w:w="7145" w:type="dxa"/>
            <w:gridSpan w:val="3"/>
            <w:tcBorders/>
            <w:vAlign w:val="center"/>
          </w:tcPr>
          <w:p w14:paraId="2298D937">
            <w:pPr>
              <w:rPr>
                <w:rFonts w:hint="eastAsia"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□变更项目组成员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</w:p>
          <w:p w14:paraId="0101CE40">
            <w:pPr>
              <w:rPr>
                <w:rFonts w:hint="eastAsia"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□延期    延期时间：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</w:t>
            </w:r>
          </w:p>
          <w:p w14:paraId="35A3501B">
            <w:pPr>
              <w:rPr>
                <w:rFonts w:hint="eastAsia"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□变更预期成果    变更后成果形式：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</w:t>
            </w:r>
          </w:p>
          <w:p w14:paraId="2E818F88"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□其他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</w:t>
            </w:r>
          </w:p>
        </w:tc>
      </w:tr>
      <w:tr w14:paraId="299E29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8923" w:type="dxa"/>
            <w:gridSpan w:val="4"/>
          </w:tcPr>
          <w:p w14:paraId="520972D9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变更原因：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</w:rPr>
              <w:t>写明具体原因。变更项目人员的，须写明变更前后成员的姓名、性别、职务职称、工作单位、联系方式及承担的主要工作等情况，所有项目成员均需签字确认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  <w:p w14:paraId="4F87E31F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2B20F281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5F355060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A79ADA7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C54CFDC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B594E37">
            <w:pPr>
              <w:spacing w:line="360" w:lineRule="auto"/>
              <w:ind w:right="960" w:firstLine="3840" w:firstLineChars="16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项目主持人签字：</w:t>
            </w:r>
          </w:p>
          <w:p w14:paraId="4C1A5791">
            <w:pPr>
              <w:spacing w:line="360" w:lineRule="auto"/>
              <w:ind w:right="960" w:firstLine="5520" w:firstLineChars="23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  <w:tr w14:paraId="7B461C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  <w:jc w:val="center"/>
        </w:trPr>
        <w:tc>
          <w:tcPr>
            <w:tcW w:w="8923" w:type="dxa"/>
            <w:gridSpan w:val="4"/>
          </w:tcPr>
          <w:p w14:paraId="33A5F73B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所在单位意见：</w:t>
            </w:r>
            <w:r>
              <w:rPr>
                <w:rFonts w:hint="eastAsia" w:ascii="宋体" w:hAnsi="宋体" w:eastAsia="宋体" w:cs="宋体"/>
                <w:szCs w:val="21"/>
              </w:rPr>
              <w:t>（对变更原因是否属实进行认定）</w:t>
            </w:r>
          </w:p>
          <w:p w14:paraId="06BD988E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5EEBACF4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41C30022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2EA97F62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37889B9F">
            <w:pPr>
              <w:ind w:right="976" w:firstLine="3840" w:firstLineChars="16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负责人签字：</w:t>
            </w:r>
          </w:p>
          <w:p w14:paraId="0EC6E9C2">
            <w:pPr>
              <w:ind w:right="976" w:firstLine="3840" w:firstLineChars="16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盖  章</w:t>
            </w:r>
          </w:p>
          <w:p w14:paraId="0002821C">
            <w:pPr>
              <w:spacing w:line="500" w:lineRule="exact"/>
              <w:ind w:firstLine="5520" w:firstLineChars="23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  <w:tr w14:paraId="77AAD9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  <w:jc w:val="center"/>
        </w:trPr>
        <w:tc>
          <w:tcPr>
            <w:tcW w:w="8923" w:type="dxa"/>
            <w:gridSpan w:val="4"/>
          </w:tcPr>
          <w:p w14:paraId="4BBA7AAB">
            <w:pPr>
              <w:jc w:val="lef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学校主管部门意见：</w:t>
            </w:r>
          </w:p>
          <w:p w14:paraId="4C00CEF5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561068DD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4E93DAA6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174117E2">
            <w:pPr>
              <w:ind w:right="976"/>
              <w:rPr>
                <w:rFonts w:hint="eastAsia" w:ascii="宋体" w:hAnsi="宋体" w:eastAsia="宋体" w:cs="宋体"/>
                <w:sz w:val="24"/>
              </w:rPr>
            </w:pPr>
          </w:p>
          <w:p w14:paraId="11EC734C">
            <w:pPr>
              <w:ind w:right="976" w:firstLine="3840" w:firstLineChars="16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盖  章</w:t>
            </w:r>
          </w:p>
          <w:p w14:paraId="370FE401">
            <w:pPr>
              <w:spacing w:line="500" w:lineRule="exact"/>
              <w:ind w:firstLine="5520" w:firstLineChars="23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</w:tbl>
    <w:p w14:paraId="7064D782">
      <w:pPr>
        <w:spacing w:line="20" w:lineRule="exact"/>
        <w:rPr>
          <w:rFonts w:hint="eastAsia" w:ascii="仿宋_GB2312" w:hAnsi="黑体" w:eastAsia="仿宋_GB2312"/>
          <w:sz w:val="28"/>
          <w:szCs w:val="28"/>
        </w:rPr>
      </w:pPr>
    </w:p>
    <w:sectPr>
      <w:footerReference r:id="rId3" w:type="default"/>
      <w:type w:val="continuous"/>
      <w:pgSz w:w="11906" w:h="16838"/>
      <w:pgMar w:top="1871" w:right="1588" w:bottom="2041" w:left="1474" w:header="851" w:footer="164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2317A">
    <w:pPr>
      <w:pStyle w:val="55"/>
      <w:wordWrap w:val="0"/>
      <w:jc w:val="right"/>
      <w:rPr>
        <w:rFonts w:hint="eastAsia" w:ascii="宋体" w:hAnsi="宋体"/>
        <w:sz w:val="28"/>
        <w:szCs w:val="24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03441680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A13609">
                          <w:pPr>
                            <w:pStyle w:val="55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- 31 -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8.1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PD2TH3RAAAAAwEAAA8AAAAAAAAAAQAgAAAAIgAAAGRycy9kb3du&#10;cmV2LnhtbFBLAQIUABQAAAAIAIdO4kDFYf3hzQEAAJQ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A13609">
                    <w:pPr>
                      <w:pStyle w:val="55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- 31 -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63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Y2MwYzBiNWNjN2Y4ZDY3ZjUwZTQ5N2E3Mzc2YjUifQ=="/>
  </w:docVars>
  <w:rsids>
    <w:rsidRoot w:val="006C76C4"/>
    <w:rsid w:val="00001E7E"/>
    <w:rsid w:val="00003543"/>
    <w:rsid w:val="000064A5"/>
    <w:rsid w:val="000171D6"/>
    <w:rsid w:val="00021458"/>
    <w:rsid w:val="00021C86"/>
    <w:rsid w:val="00022C7E"/>
    <w:rsid w:val="000260F2"/>
    <w:rsid w:val="00032D45"/>
    <w:rsid w:val="0003328A"/>
    <w:rsid w:val="0004038B"/>
    <w:rsid w:val="00050B6C"/>
    <w:rsid w:val="000528B1"/>
    <w:rsid w:val="00052C48"/>
    <w:rsid w:val="0005392F"/>
    <w:rsid w:val="00060182"/>
    <w:rsid w:val="000631B7"/>
    <w:rsid w:val="00066928"/>
    <w:rsid w:val="00081A91"/>
    <w:rsid w:val="0008407D"/>
    <w:rsid w:val="000A08D3"/>
    <w:rsid w:val="000A1B83"/>
    <w:rsid w:val="000B05C6"/>
    <w:rsid w:val="000B0737"/>
    <w:rsid w:val="000B53E4"/>
    <w:rsid w:val="000B62F9"/>
    <w:rsid w:val="000C13D8"/>
    <w:rsid w:val="000C7652"/>
    <w:rsid w:val="000D5E88"/>
    <w:rsid w:val="000E2A77"/>
    <w:rsid w:val="000E4630"/>
    <w:rsid w:val="000F2F5A"/>
    <w:rsid w:val="000F4367"/>
    <w:rsid w:val="00112A36"/>
    <w:rsid w:val="0011403B"/>
    <w:rsid w:val="00121F04"/>
    <w:rsid w:val="00125896"/>
    <w:rsid w:val="00133E94"/>
    <w:rsid w:val="001356F5"/>
    <w:rsid w:val="0013780B"/>
    <w:rsid w:val="00145F65"/>
    <w:rsid w:val="00146041"/>
    <w:rsid w:val="00160C5B"/>
    <w:rsid w:val="00163258"/>
    <w:rsid w:val="00164E18"/>
    <w:rsid w:val="00166892"/>
    <w:rsid w:val="00171474"/>
    <w:rsid w:val="00186B12"/>
    <w:rsid w:val="00192915"/>
    <w:rsid w:val="0019387A"/>
    <w:rsid w:val="00197ED1"/>
    <w:rsid w:val="001A210F"/>
    <w:rsid w:val="001A4351"/>
    <w:rsid w:val="001B356A"/>
    <w:rsid w:val="001B635D"/>
    <w:rsid w:val="001C0D7B"/>
    <w:rsid w:val="001C6205"/>
    <w:rsid w:val="001D3EDD"/>
    <w:rsid w:val="001E6CE2"/>
    <w:rsid w:val="001F1156"/>
    <w:rsid w:val="001F226E"/>
    <w:rsid w:val="001F3669"/>
    <w:rsid w:val="001F4E41"/>
    <w:rsid w:val="002032FF"/>
    <w:rsid w:val="00206699"/>
    <w:rsid w:val="00211D4C"/>
    <w:rsid w:val="00212FA6"/>
    <w:rsid w:val="00214D5E"/>
    <w:rsid w:val="002155AA"/>
    <w:rsid w:val="00222129"/>
    <w:rsid w:val="002248BE"/>
    <w:rsid w:val="00227127"/>
    <w:rsid w:val="00237DC9"/>
    <w:rsid w:val="002402A0"/>
    <w:rsid w:val="00242BEE"/>
    <w:rsid w:val="002442E2"/>
    <w:rsid w:val="00255A70"/>
    <w:rsid w:val="00257362"/>
    <w:rsid w:val="00270427"/>
    <w:rsid w:val="00276FBD"/>
    <w:rsid w:val="002829BA"/>
    <w:rsid w:val="002906F9"/>
    <w:rsid w:val="00294D03"/>
    <w:rsid w:val="00296E59"/>
    <w:rsid w:val="002C3692"/>
    <w:rsid w:val="002C3861"/>
    <w:rsid w:val="002D5A05"/>
    <w:rsid w:val="002D6173"/>
    <w:rsid w:val="002E1643"/>
    <w:rsid w:val="002E1DDF"/>
    <w:rsid w:val="002E3016"/>
    <w:rsid w:val="002E6573"/>
    <w:rsid w:val="002F432F"/>
    <w:rsid w:val="002F4D8C"/>
    <w:rsid w:val="002F4FCF"/>
    <w:rsid w:val="00300705"/>
    <w:rsid w:val="00302552"/>
    <w:rsid w:val="003201D4"/>
    <w:rsid w:val="00320395"/>
    <w:rsid w:val="00320865"/>
    <w:rsid w:val="003210C7"/>
    <w:rsid w:val="00325965"/>
    <w:rsid w:val="003276F6"/>
    <w:rsid w:val="003326E9"/>
    <w:rsid w:val="00333C93"/>
    <w:rsid w:val="0033514C"/>
    <w:rsid w:val="00345FF3"/>
    <w:rsid w:val="003512C1"/>
    <w:rsid w:val="00351762"/>
    <w:rsid w:val="0035456F"/>
    <w:rsid w:val="003620AA"/>
    <w:rsid w:val="00364FEB"/>
    <w:rsid w:val="00366D6B"/>
    <w:rsid w:val="00371469"/>
    <w:rsid w:val="003A53D7"/>
    <w:rsid w:val="003B0343"/>
    <w:rsid w:val="003B31C8"/>
    <w:rsid w:val="003B5CCF"/>
    <w:rsid w:val="003B7CA5"/>
    <w:rsid w:val="003D2456"/>
    <w:rsid w:val="003D29DF"/>
    <w:rsid w:val="00401595"/>
    <w:rsid w:val="004105B8"/>
    <w:rsid w:val="00422E9D"/>
    <w:rsid w:val="00432B74"/>
    <w:rsid w:val="00436B67"/>
    <w:rsid w:val="00437F54"/>
    <w:rsid w:val="00441AAD"/>
    <w:rsid w:val="00462FB4"/>
    <w:rsid w:val="0047228F"/>
    <w:rsid w:val="00473FC7"/>
    <w:rsid w:val="00481540"/>
    <w:rsid w:val="004856C8"/>
    <w:rsid w:val="00485A48"/>
    <w:rsid w:val="004910CB"/>
    <w:rsid w:val="00494A55"/>
    <w:rsid w:val="004A215F"/>
    <w:rsid w:val="004B51EF"/>
    <w:rsid w:val="004B5D15"/>
    <w:rsid w:val="004B654F"/>
    <w:rsid w:val="004C2F18"/>
    <w:rsid w:val="004C38CC"/>
    <w:rsid w:val="004C6F73"/>
    <w:rsid w:val="004E2D0A"/>
    <w:rsid w:val="004E5A45"/>
    <w:rsid w:val="00513D62"/>
    <w:rsid w:val="005143F4"/>
    <w:rsid w:val="00514D75"/>
    <w:rsid w:val="00515B08"/>
    <w:rsid w:val="00520F45"/>
    <w:rsid w:val="005314BB"/>
    <w:rsid w:val="00541FA3"/>
    <w:rsid w:val="00546D57"/>
    <w:rsid w:val="00551452"/>
    <w:rsid w:val="005521E4"/>
    <w:rsid w:val="00554312"/>
    <w:rsid w:val="00560EFC"/>
    <w:rsid w:val="0056370E"/>
    <w:rsid w:val="00567B1F"/>
    <w:rsid w:val="00577394"/>
    <w:rsid w:val="0059081F"/>
    <w:rsid w:val="005941A7"/>
    <w:rsid w:val="005C20A5"/>
    <w:rsid w:val="005E1FB2"/>
    <w:rsid w:val="005E3B80"/>
    <w:rsid w:val="005E5D87"/>
    <w:rsid w:val="005E68CF"/>
    <w:rsid w:val="00604D96"/>
    <w:rsid w:val="00610569"/>
    <w:rsid w:val="00622EC5"/>
    <w:rsid w:val="00627B28"/>
    <w:rsid w:val="006353A5"/>
    <w:rsid w:val="006362F2"/>
    <w:rsid w:val="00640500"/>
    <w:rsid w:val="00650122"/>
    <w:rsid w:val="006665BF"/>
    <w:rsid w:val="00673667"/>
    <w:rsid w:val="0068077C"/>
    <w:rsid w:val="00681A47"/>
    <w:rsid w:val="00684566"/>
    <w:rsid w:val="006855BB"/>
    <w:rsid w:val="006858B0"/>
    <w:rsid w:val="006A1B73"/>
    <w:rsid w:val="006A1B78"/>
    <w:rsid w:val="006A30D6"/>
    <w:rsid w:val="006A4605"/>
    <w:rsid w:val="006B2BCD"/>
    <w:rsid w:val="006B3C8B"/>
    <w:rsid w:val="006B439D"/>
    <w:rsid w:val="006B7AB6"/>
    <w:rsid w:val="006C76C4"/>
    <w:rsid w:val="006D4FB6"/>
    <w:rsid w:val="006D7F30"/>
    <w:rsid w:val="006E2DA1"/>
    <w:rsid w:val="006F1B4B"/>
    <w:rsid w:val="006F327E"/>
    <w:rsid w:val="006F6A6F"/>
    <w:rsid w:val="00704EFE"/>
    <w:rsid w:val="0070561C"/>
    <w:rsid w:val="00712B7E"/>
    <w:rsid w:val="007216C2"/>
    <w:rsid w:val="007358C1"/>
    <w:rsid w:val="0074184B"/>
    <w:rsid w:val="0074577F"/>
    <w:rsid w:val="0074734B"/>
    <w:rsid w:val="00762A97"/>
    <w:rsid w:val="0076327F"/>
    <w:rsid w:val="00780189"/>
    <w:rsid w:val="007832FE"/>
    <w:rsid w:val="00791784"/>
    <w:rsid w:val="00795219"/>
    <w:rsid w:val="00796E94"/>
    <w:rsid w:val="007B4D9B"/>
    <w:rsid w:val="007C2245"/>
    <w:rsid w:val="007C48A4"/>
    <w:rsid w:val="007C53E8"/>
    <w:rsid w:val="007D4CFE"/>
    <w:rsid w:val="007D71C3"/>
    <w:rsid w:val="007F1C67"/>
    <w:rsid w:val="007F7C12"/>
    <w:rsid w:val="0080015A"/>
    <w:rsid w:val="00802606"/>
    <w:rsid w:val="00813495"/>
    <w:rsid w:val="008154BD"/>
    <w:rsid w:val="0081772C"/>
    <w:rsid w:val="008218FC"/>
    <w:rsid w:val="00823278"/>
    <w:rsid w:val="00830A64"/>
    <w:rsid w:val="00836BF1"/>
    <w:rsid w:val="00841712"/>
    <w:rsid w:val="0085101B"/>
    <w:rsid w:val="008522F6"/>
    <w:rsid w:val="0085232B"/>
    <w:rsid w:val="0085767C"/>
    <w:rsid w:val="00865350"/>
    <w:rsid w:val="0086538D"/>
    <w:rsid w:val="00871E98"/>
    <w:rsid w:val="00880F06"/>
    <w:rsid w:val="00881D08"/>
    <w:rsid w:val="00892C76"/>
    <w:rsid w:val="008A0625"/>
    <w:rsid w:val="008A1C4E"/>
    <w:rsid w:val="008A22C3"/>
    <w:rsid w:val="008C24DC"/>
    <w:rsid w:val="008C324F"/>
    <w:rsid w:val="008C3875"/>
    <w:rsid w:val="008C4715"/>
    <w:rsid w:val="008C4F77"/>
    <w:rsid w:val="008D403C"/>
    <w:rsid w:val="008D46AD"/>
    <w:rsid w:val="008E06F4"/>
    <w:rsid w:val="008E690D"/>
    <w:rsid w:val="008F24EB"/>
    <w:rsid w:val="008F7688"/>
    <w:rsid w:val="00903B4E"/>
    <w:rsid w:val="009043AB"/>
    <w:rsid w:val="0090781E"/>
    <w:rsid w:val="00911E0C"/>
    <w:rsid w:val="00913AE1"/>
    <w:rsid w:val="009234E9"/>
    <w:rsid w:val="00927CE4"/>
    <w:rsid w:val="009309A4"/>
    <w:rsid w:val="0093599E"/>
    <w:rsid w:val="00937874"/>
    <w:rsid w:val="00940FD9"/>
    <w:rsid w:val="00944268"/>
    <w:rsid w:val="009478D6"/>
    <w:rsid w:val="00970554"/>
    <w:rsid w:val="00971F0A"/>
    <w:rsid w:val="00975E4F"/>
    <w:rsid w:val="00980E42"/>
    <w:rsid w:val="00983A8E"/>
    <w:rsid w:val="00993E6B"/>
    <w:rsid w:val="009A339D"/>
    <w:rsid w:val="009A3D87"/>
    <w:rsid w:val="009B1BAA"/>
    <w:rsid w:val="009B7C70"/>
    <w:rsid w:val="009C289C"/>
    <w:rsid w:val="009C68B2"/>
    <w:rsid w:val="009D31A7"/>
    <w:rsid w:val="009F1CC4"/>
    <w:rsid w:val="00A01C37"/>
    <w:rsid w:val="00A03158"/>
    <w:rsid w:val="00A1423F"/>
    <w:rsid w:val="00A208A8"/>
    <w:rsid w:val="00A21082"/>
    <w:rsid w:val="00A35D9F"/>
    <w:rsid w:val="00A40FD7"/>
    <w:rsid w:val="00A533AE"/>
    <w:rsid w:val="00A56C83"/>
    <w:rsid w:val="00A672CF"/>
    <w:rsid w:val="00A676D9"/>
    <w:rsid w:val="00A83AF3"/>
    <w:rsid w:val="00A95854"/>
    <w:rsid w:val="00A96271"/>
    <w:rsid w:val="00AB0774"/>
    <w:rsid w:val="00AB7672"/>
    <w:rsid w:val="00AD6944"/>
    <w:rsid w:val="00AE1B0A"/>
    <w:rsid w:val="00AE1E8C"/>
    <w:rsid w:val="00AE5268"/>
    <w:rsid w:val="00AF1534"/>
    <w:rsid w:val="00AF30CC"/>
    <w:rsid w:val="00AF6214"/>
    <w:rsid w:val="00B047DD"/>
    <w:rsid w:val="00B12FBF"/>
    <w:rsid w:val="00B21113"/>
    <w:rsid w:val="00B240C1"/>
    <w:rsid w:val="00B3126B"/>
    <w:rsid w:val="00B32CA7"/>
    <w:rsid w:val="00B45145"/>
    <w:rsid w:val="00B53B6B"/>
    <w:rsid w:val="00B53E20"/>
    <w:rsid w:val="00B635EB"/>
    <w:rsid w:val="00B679BC"/>
    <w:rsid w:val="00B766FB"/>
    <w:rsid w:val="00B8459D"/>
    <w:rsid w:val="00B92907"/>
    <w:rsid w:val="00B94D19"/>
    <w:rsid w:val="00B96EA7"/>
    <w:rsid w:val="00B97A99"/>
    <w:rsid w:val="00BA038E"/>
    <w:rsid w:val="00BA42C1"/>
    <w:rsid w:val="00BC4755"/>
    <w:rsid w:val="00BD1296"/>
    <w:rsid w:val="00BD14F3"/>
    <w:rsid w:val="00BE1ACF"/>
    <w:rsid w:val="00BE35B6"/>
    <w:rsid w:val="00BE6C7C"/>
    <w:rsid w:val="00C0032E"/>
    <w:rsid w:val="00C023F4"/>
    <w:rsid w:val="00C02582"/>
    <w:rsid w:val="00C02BF8"/>
    <w:rsid w:val="00C057D8"/>
    <w:rsid w:val="00C11345"/>
    <w:rsid w:val="00C21A29"/>
    <w:rsid w:val="00C21CE5"/>
    <w:rsid w:val="00C22CE2"/>
    <w:rsid w:val="00C312FC"/>
    <w:rsid w:val="00C35161"/>
    <w:rsid w:val="00C43258"/>
    <w:rsid w:val="00C504F8"/>
    <w:rsid w:val="00C56D89"/>
    <w:rsid w:val="00C57CF6"/>
    <w:rsid w:val="00C60B70"/>
    <w:rsid w:val="00C650BC"/>
    <w:rsid w:val="00C6795F"/>
    <w:rsid w:val="00C7198F"/>
    <w:rsid w:val="00C76B08"/>
    <w:rsid w:val="00C95AFD"/>
    <w:rsid w:val="00C97647"/>
    <w:rsid w:val="00CA180E"/>
    <w:rsid w:val="00CA2517"/>
    <w:rsid w:val="00CA4219"/>
    <w:rsid w:val="00CA51B5"/>
    <w:rsid w:val="00CB001C"/>
    <w:rsid w:val="00CB33F5"/>
    <w:rsid w:val="00CC373E"/>
    <w:rsid w:val="00CD09BC"/>
    <w:rsid w:val="00CD2DCB"/>
    <w:rsid w:val="00CD3985"/>
    <w:rsid w:val="00CE32CB"/>
    <w:rsid w:val="00CE625C"/>
    <w:rsid w:val="00CF4A53"/>
    <w:rsid w:val="00D015ED"/>
    <w:rsid w:val="00D02862"/>
    <w:rsid w:val="00D03A87"/>
    <w:rsid w:val="00D17C87"/>
    <w:rsid w:val="00D22C14"/>
    <w:rsid w:val="00D254A3"/>
    <w:rsid w:val="00D31943"/>
    <w:rsid w:val="00D326A0"/>
    <w:rsid w:val="00D3782D"/>
    <w:rsid w:val="00D44F18"/>
    <w:rsid w:val="00D6099A"/>
    <w:rsid w:val="00D63F2B"/>
    <w:rsid w:val="00D6570B"/>
    <w:rsid w:val="00D67356"/>
    <w:rsid w:val="00D76B2F"/>
    <w:rsid w:val="00D770D3"/>
    <w:rsid w:val="00D92761"/>
    <w:rsid w:val="00DA17EF"/>
    <w:rsid w:val="00DA4C2E"/>
    <w:rsid w:val="00DA4D16"/>
    <w:rsid w:val="00DC3B70"/>
    <w:rsid w:val="00DC639D"/>
    <w:rsid w:val="00DC7736"/>
    <w:rsid w:val="00DD478F"/>
    <w:rsid w:val="00DD5D91"/>
    <w:rsid w:val="00DE119A"/>
    <w:rsid w:val="00DE45F2"/>
    <w:rsid w:val="00E05375"/>
    <w:rsid w:val="00E07C93"/>
    <w:rsid w:val="00E14C1D"/>
    <w:rsid w:val="00E15467"/>
    <w:rsid w:val="00E15EAF"/>
    <w:rsid w:val="00E43978"/>
    <w:rsid w:val="00E5507E"/>
    <w:rsid w:val="00E56A76"/>
    <w:rsid w:val="00E64E60"/>
    <w:rsid w:val="00E67FBA"/>
    <w:rsid w:val="00E70B20"/>
    <w:rsid w:val="00E8612E"/>
    <w:rsid w:val="00EA3F26"/>
    <w:rsid w:val="00EB1C78"/>
    <w:rsid w:val="00EB4AD0"/>
    <w:rsid w:val="00EB75A5"/>
    <w:rsid w:val="00EC7978"/>
    <w:rsid w:val="00EE0FCF"/>
    <w:rsid w:val="00EE24D6"/>
    <w:rsid w:val="00EE37FD"/>
    <w:rsid w:val="00EE40FB"/>
    <w:rsid w:val="00EF0532"/>
    <w:rsid w:val="00EF509A"/>
    <w:rsid w:val="00EF7217"/>
    <w:rsid w:val="00EF725E"/>
    <w:rsid w:val="00EF75AE"/>
    <w:rsid w:val="00F039F3"/>
    <w:rsid w:val="00F061A8"/>
    <w:rsid w:val="00F07326"/>
    <w:rsid w:val="00F113DC"/>
    <w:rsid w:val="00F11936"/>
    <w:rsid w:val="00F2426A"/>
    <w:rsid w:val="00F539CD"/>
    <w:rsid w:val="00F570E0"/>
    <w:rsid w:val="00F574FB"/>
    <w:rsid w:val="00F62700"/>
    <w:rsid w:val="00F67B19"/>
    <w:rsid w:val="00F80071"/>
    <w:rsid w:val="00F8593E"/>
    <w:rsid w:val="00F86B40"/>
    <w:rsid w:val="00F93BE1"/>
    <w:rsid w:val="00FB1E87"/>
    <w:rsid w:val="00FB55F4"/>
    <w:rsid w:val="00FC04CA"/>
    <w:rsid w:val="00FC370D"/>
    <w:rsid w:val="00FC5F47"/>
    <w:rsid w:val="00FC758D"/>
    <w:rsid w:val="00FC7A32"/>
    <w:rsid w:val="00FF5B3A"/>
    <w:rsid w:val="08994C80"/>
    <w:rsid w:val="09AD2142"/>
    <w:rsid w:val="0ECE4323"/>
    <w:rsid w:val="11CD1205"/>
    <w:rsid w:val="122A48E7"/>
    <w:rsid w:val="1A774174"/>
    <w:rsid w:val="1A965807"/>
    <w:rsid w:val="1C3261F4"/>
    <w:rsid w:val="1D4D0347"/>
    <w:rsid w:val="21681028"/>
    <w:rsid w:val="2230010C"/>
    <w:rsid w:val="248F070E"/>
    <w:rsid w:val="26A13E99"/>
    <w:rsid w:val="28C308F4"/>
    <w:rsid w:val="292B5C9A"/>
    <w:rsid w:val="2D1372AA"/>
    <w:rsid w:val="2EDA6588"/>
    <w:rsid w:val="2F7E3867"/>
    <w:rsid w:val="3DCA5219"/>
    <w:rsid w:val="43A126A4"/>
    <w:rsid w:val="43B120E0"/>
    <w:rsid w:val="4DCA69EA"/>
    <w:rsid w:val="555D3D7B"/>
    <w:rsid w:val="582301B1"/>
    <w:rsid w:val="60C733C4"/>
    <w:rsid w:val="62CC6123"/>
    <w:rsid w:val="67016187"/>
    <w:rsid w:val="6AA0713D"/>
    <w:rsid w:val="6DAD7768"/>
    <w:rsid w:val="6F7A1816"/>
    <w:rsid w:val="70795658"/>
    <w:rsid w:val="70EB4C74"/>
    <w:rsid w:val="748954E3"/>
    <w:rsid w:val="7A6E4FDD"/>
    <w:rsid w:val="7BBD15E8"/>
    <w:rsid w:val="7DCA7F07"/>
    <w:rsid w:val="7E6E6C73"/>
    <w:rsid w:val="7E96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5"/>
    <w:qFormat/>
    <w:uiPriority w:val="1"/>
    <w:pPr>
      <w:spacing w:before="100" w:beforeAutospacing="1" w:after="100" w:afterAutospacing="1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1"/>
    <w:next w:val="1"/>
    <w:link w:val="12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heading 3"/>
    <w:basedOn w:val="1"/>
    <w:next w:val="1"/>
    <w:link w:val="110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12"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paragraph" w:styleId="7">
    <w:name w:val="heading 5"/>
    <w:basedOn w:val="1"/>
    <w:next w:val="1"/>
    <w:link w:val="120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41"/>
    <w:qFormat/>
    <w:uiPriority w:val="0"/>
    <w:pPr>
      <w:keepNext/>
      <w:keepLines/>
      <w:spacing w:before="240" w:after="64" w:line="320" w:lineRule="auto"/>
      <w:outlineLvl w:val="5"/>
    </w:pPr>
    <w:rPr>
      <w:rFonts w:ascii="等线 Light" w:hAnsi="等线 Light" w:eastAsia="等线 Light"/>
      <w:b/>
      <w:bCs/>
      <w:sz w:val="24"/>
    </w:rPr>
  </w:style>
  <w:style w:type="paragraph" w:styleId="9">
    <w:name w:val="heading 7"/>
    <w:basedOn w:val="1"/>
    <w:next w:val="1"/>
    <w:link w:val="138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link w:val="116"/>
    <w:qFormat/>
    <w:uiPriority w:val="0"/>
    <w:pPr>
      <w:keepNext/>
      <w:keepLines/>
      <w:spacing w:before="240" w:after="64" w:line="320" w:lineRule="auto"/>
      <w:outlineLvl w:val="7"/>
    </w:pPr>
    <w:rPr>
      <w:rFonts w:ascii="等线 Light" w:hAnsi="等线 Light" w:eastAsia="等线 Light"/>
      <w:sz w:val="24"/>
    </w:rPr>
  </w:style>
  <w:style w:type="paragraph" w:styleId="11">
    <w:name w:val="heading 9"/>
    <w:basedOn w:val="1"/>
    <w:next w:val="1"/>
    <w:link w:val="128"/>
    <w:qFormat/>
    <w:uiPriority w:val="0"/>
    <w:pPr>
      <w:keepNext/>
      <w:keepLines/>
      <w:spacing w:before="240" w:after="64" w:line="320" w:lineRule="auto"/>
      <w:outlineLvl w:val="8"/>
    </w:pPr>
    <w:rPr>
      <w:rFonts w:ascii="等线 Light" w:hAnsi="等线 Light" w:eastAsia="等线 Light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link w:val="145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link w:val="140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qFormat/>
    <w:uiPriority w:val="0"/>
    <w:rPr>
      <w:rFonts w:ascii="等线 Light" w:hAnsi="等线 Light" w:eastAsia="黑体"/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="等线 Light" w:hAnsi="等线 Light" w:eastAsia="等线 Light"/>
      <w:sz w:val="24"/>
    </w:rPr>
  </w:style>
  <w:style w:type="paragraph" w:styleId="26">
    <w:name w:val="Document Map"/>
    <w:basedOn w:val="1"/>
    <w:link w:val="154"/>
    <w:qFormat/>
    <w:uiPriority w:val="0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等线 Light" w:hAnsi="等线 Light"/>
      <w:sz w:val="24"/>
    </w:rPr>
  </w:style>
  <w:style w:type="paragraph" w:styleId="28">
    <w:name w:val="annotation text"/>
    <w:basedOn w:val="1"/>
    <w:link w:val="147"/>
    <w:qFormat/>
    <w:uiPriority w:val="0"/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link w:val="146"/>
    <w:qFormat/>
    <w:uiPriority w:val="0"/>
  </w:style>
  <w:style w:type="paragraph" w:styleId="31">
    <w:name w:val="Body Text 3"/>
    <w:basedOn w:val="1"/>
    <w:link w:val="150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96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51"/>
    <w:qFormat/>
    <w:uiPriority w:val="1"/>
    <w:rPr>
      <w:color w:val="111111"/>
      <w:sz w:val="28"/>
    </w:rPr>
  </w:style>
  <w:style w:type="paragraph" w:styleId="35">
    <w:name w:val="Body Text Indent"/>
    <w:basedOn w:val="1"/>
    <w:link w:val="108"/>
    <w:qFormat/>
    <w:uiPriority w:val="0"/>
    <w:pPr>
      <w:spacing w:line="480" w:lineRule="auto"/>
      <w:ind w:firstLine="560" w:firstLineChars="200"/>
    </w:pPr>
    <w:rPr>
      <w:rFonts w:ascii="宋体" w:hAnsi="宋体"/>
      <w:sz w:val="28"/>
    </w:r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37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link w:val="122"/>
    <w:qFormat/>
    <w:uiPriority w:val="0"/>
    <w:rPr>
      <w:rFonts w:ascii="宋体" w:hAnsi="Courier New" w:cs="Courier New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link w:val="111"/>
    <w:qFormat/>
    <w:uiPriority w:val="0"/>
    <w:pPr>
      <w:ind w:left="100" w:leftChars="2500"/>
    </w:pPr>
  </w:style>
  <w:style w:type="paragraph" w:styleId="51">
    <w:name w:val="Body Text Indent 2"/>
    <w:basedOn w:val="1"/>
    <w:link w:val="119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23"/>
    <w:qFormat/>
    <w:uiPriority w:val="0"/>
    <w:pPr>
      <w:snapToGrid w:val="0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27"/>
    <w:qFormat/>
    <w:uiPriority w:val="0"/>
    <w:rPr>
      <w:sz w:val="18"/>
      <w:szCs w:val="18"/>
    </w:rPr>
  </w:style>
  <w:style w:type="paragraph" w:styleId="55">
    <w:name w:val="footer"/>
    <w:basedOn w:val="1"/>
    <w:link w:val="1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等线 Light" w:hAnsi="等线 Light" w:eastAsia="等线 Light"/>
    </w:rPr>
  </w:style>
  <w:style w:type="paragraph" w:styleId="57">
    <w:name w:val="header"/>
    <w:basedOn w:val="1"/>
    <w:link w:val="13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130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等线 Light" w:hAnsi="等线 Light" w:eastAsia="等线 Light"/>
      <w:b/>
      <w:bCs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next w:val="1"/>
    <w:link w:val="149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200" w:hanging="200" w:hangingChars="200"/>
      <w:contextualSpacing/>
    </w:pPr>
  </w:style>
  <w:style w:type="paragraph" w:styleId="67">
    <w:name w:val="footnote text"/>
    <w:basedOn w:val="1"/>
    <w:link w:val="106"/>
    <w:qFormat/>
    <w:uiPriority w:val="0"/>
    <w:pPr>
      <w:snapToGrid w:val="0"/>
    </w:pPr>
    <w:rPr>
      <w:sz w:val="18"/>
      <w:szCs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5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link w:val="124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0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等线 Light" w:hAnsi="等线 Light" w:eastAsia="等线 Light"/>
      <w:sz w:val="24"/>
    </w:rPr>
  </w:style>
  <w:style w:type="paragraph" w:styleId="80">
    <w:name w:val="HTML Preformatted"/>
    <w:basedOn w:val="1"/>
    <w:link w:val="144"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qFormat/>
    <w:uiPriority w:val="0"/>
    <w:pPr>
      <w:spacing w:before="100" w:beforeAutospacing="1" w:after="100" w:afterAutospacing="1"/>
    </w:pPr>
    <w:rPr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next w:val="1"/>
    <w:link w:val="148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85">
    <w:name w:val="annotation subject"/>
    <w:basedOn w:val="28"/>
    <w:next w:val="28"/>
    <w:link w:val="118"/>
    <w:qFormat/>
    <w:uiPriority w:val="0"/>
    <w:rPr>
      <w:b/>
      <w:bCs/>
    </w:rPr>
  </w:style>
  <w:style w:type="paragraph" w:styleId="86">
    <w:name w:val="Body Text First Indent"/>
    <w:basedOn w:val="34"/>
    <w:link w:val="109"/>
    <w:qFormat/>
    <w:uiPriority w:val="0"/>
    <w:pPr>
      <w:spacing w:after="120"/>
      <w:ind w:firstLine="420" w:firstLineChars="100"/>
    </w:pPr>
    <w:rPr>
      <w:color w:val="auto"/>
      <w:sz w:val="21"/>
    </w:rPr>
  </w:style>
  <w:style w:type="paragraph" w:styleId="87">
    <w:name w:val="Body Text First Indent 2"/>
    <w:basedOn w:val="35"/>
    <w:link w:val="129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qFormat/>
    <w:uiPriority w:val="0"/>
    <w:rPr>
      <w:b/>
    </w:rPr>
  </w:style>
  <w:style w:type="character" w:styleId="92">
    <w:name w:val="page number"/>
    <w:qFormat/>
    <w:uiPriority w:val="0"/>
  </w:style>
  <w:style w:type="character" w:styleId="93">
    <w:name w:val="FollowedHyperlink"/>
    <w:unhideWhenUsed/>
    <w:qFormat/>
    <w:uiPriority w:val="99"/>
    <w:rPr>
      <w:color w:val="954F72"/>
      <w:u w:val="single"/>
    </w:rPr>
  </w:style>
  <w:style w:type="character" w:styleId="94">
    <w:name w:val="Emphasis"/>
    <w:qFormat/>
    <w:uiPriority w:val="0"/>
    <w:rPr>
      <w:i/>
    </w:rPr>
  </w:style>
  <w:style w:type="character" w:styleId="95">
    <w:name w:val="Hyperlink"/>
    <w:qFormat/>
    <w:uiPriority w:val="0"/>
    <w:rPr>
      <w:color w:val="0000FF"/>
      <w:u w:val="single"/>
    </w:rPr>
  </w:style>
  <w:style w:type="character" w:customStyle="1" w:styleId="96">
    <w:name w:val="结束语 字符"/>
    <w:link w:val="32"/>
    <w:qFormat/>
    <w:uiPriority w:val="0"/>
    <w:rPr>
      <w:kern w:val="2"/>
      <w:sz w:val="21"/>
      <w:szCs w:val="24"/>
    </w:rPr>
  </w:style>
  <w:style w:type="character" w:customStyle="1" w:styleId="97">
    <w:name w:val="font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8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9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0">
    <w:name w:val="font19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1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102">
    <w:name w:val="font10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single"/>
    </w:rPr>
  </w:style>
  <w:style w:type="character" w:customStyle="1" w:styleId="103">
    <w:name w:val="信息标题 字符"/>
    <w:link w:val="79"/>
    <w:qFormat/>
    <w:uiPriority w:val="0"/>
    <w:rPr>
      <w:rFonts w:ascii="等线 Light" w:hAnsi="等线 Light" w:eastAsia="等线 Light" w:cs="Times New Roman"/>
      <w:kern w:val="2"/>
      <w:sz w:val="24"/>
      <w:szCs w:val="24"/>
      <w:shd w:val="pct20" w:color="auto" w:fill="auto"/>
    </w:rPr>
  </w:style>
  <w:style w:type="character" w:customStyle="1" w:styleId="104">
    <w:name w:val="引用 字符"/>
    <w:link w:val="105"/>
    <w:qFormat/>
    <w:uiPriority w:val="99"/>
    <w:rPr>
      <w:i/>
      <w:iCs/>
      <w:color w:val="404040"/>
      <w:kern w:val="2"/>
      <w:sz w:val="21"/>
      <w:szCs w:val="24"/>
    </w:rPr>
  </w:style>
  <w:style w:type="paragraph" w:styleId="105">
    <w:name w:val="Quote"/>
    <w:basedOn w:val="1"/>
    <w:next w:val="1"/>
    <w:link w:val="104"/>
    <w:qFormat/>
    <w:uiPriority w:val="9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06">
    <w:name w:val="脚注文本 字符"/>
    <w:link w:val="67"/>
    <w:qFormat/>
    <w:uiPriority w:val="0"/>
    <w:rPr>
      <w:kern w:val="2"/>
      <w:sz w:val="18"/>
      <w:szCs w:val="18"/>
    </w:rPr>
  </w:style>
  <w:style w:type="character" w:customStyle="1" w:styleId="107">
    <w:name w:val="font3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8">
    <w:name w:val="正文文本缩进 字符1"/>
    <w:link w:val="35"/>
    <w:qFormat/>
    <w:uiPriority w:val="0"/>
    <w:rPr>
      <w:rFonts w:ascii="宋体" w:hAnsi="宋体"/>
      <w:kern w:val="2"/>
      <w:sz w:val="28"/>
      <w:szCs w:val="24"/>
    </w:rPr>
  </w:style>
  <w:style w:type="character" w:customStyle="1" w:styleId="109">
    <w:name w:val="正文文本首行缩进 字符"/>
    <w:link w:val="86"/>
    <w:qFormat/>
    <w:uiPriority w:val="0"/>
    <w:rPr>
      <w:color w:val="111111"/>
      <w:kern w:val="2"/>
      <w:sz w:val="21"/>
      <w:szCs w:val="24"/>
    </w:rPr>
  </w:style>
  <w:style w:type="character" w:customStyle="1" w:styleId="110">
    <w:name w:val="标题 3 字符"/>
    <w:link w:val="5"/>
    <w:semiHidden/>
    <w:qFormat/>
    <w:uiPriority w:val="0"/>
    <w:rPr>
      <w:b/>
      <w:bCs/>
      <w:kern w:val="2"/>
      <w:sz w:val="32"/>
      <w:szCs w:val="32"/>
    </w:rPr>
  </w:style>
  <w:style w:type="character" w:customStyle="1" w:styleId="111">
    <w:name w:val="日期 字符2"/>
    <w:link w:val="50"/>
    <w:qFormat/>
    <w:uiPriority w:val="0"/>
    <w:rPr>
      <w:kern w:val="2"/>
      <w:sz w:val="21"/>
      <w:szCs w:val="24"/>
    </w:rPr>
  </w:style>
  <w:style w:type="character" w:customStyle="1" w:styleId="112">
    <w:name w:val="标题 4 字符"/>
    <w:link w:val="6"/>
    <w:semiHidden/>
    <w:qFormat/>
    <w:uiPriority w:val="0"/>
    <w:rPr>
      <w:rFonts w:ascii="等线 Light" w:hAnsi="等线 Light" w:eastAsia="等线 Light" w:cs="Times New Roman"/>
      <w:b/>
      <w:bCs/>
      <w:kern w:val="2"/>
      <w:sz w:val="28"/>
      <w:szCs w:val="28"/>
    </w:rPr>
  </w:style>
  <w:style w:type="character" w:customStyle="1" w:styleId="113">
    <w:name w:val="页脚 字符1"/>
    <w:link w:val="55"/>
    <w:qFormat/>
    <w:uiPriority w:val="99"/>
    <w:rPr>
      <w:kern w:val="2"/>
      <w:sz w:val="18"/>
      <w:szCs w:val="18"/>
    </w:rPr>
  </w:style>
  <w:style w:type="character" w:customStyle="1" w:styleId="114">
    <w:name w:val="font5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15">
    <w:name w:val="font13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6">
    <w:name w:val="标题 8 字符"/>
    <w:link w:val="10"/>
    <w:semiHidden/>
    <w:qFormat/>
    <w:uiPriority w:val="0"/>
    <w:rPr>
      <w:rFonts w:ascii="等线 Light" w:hAnsi="等线 Light" w:eastAsia="等线 Light" w:cs="Times New Roman"/>
      <w:kern w:val="2"/>
      <w:sz w:val="24"/>
      <w:szCs w:val="24"/>
    </w:rPr>
  </w:style>
  <w:style w:type="character" w:customStyle="1" w:styleId="117">
    <w:name w:val="NormalCharacter"/>
    <w:qFormat/>
    <w:uiPriority w:val="0"/>
  </w:style>
  <w:style w:type="character" w:customStyle="1" w:styleId="118">
    <w:name w:val="批注主题 字符"/>
    <w:link w:val="85"/>
    <w:qFormat/>
    <w:uiPriority w:val="0"/>
    <w:rPr>
      <w:b/>
      <w:bCs/>
      <w:kern w:val="2"/>
      <w:sz w:val="21"/>
      <w:szCs w:val="24"/>
    </w:rPr>
  </w:style>
  <w:style w:type="character" w:customStyle="1" w:styleId="119">
    <w:name w:val="正文文本缩进 2 字符"/>
    <w:link w:val="51"/>
    <w:qFormat/>
    <w:uiPriority w:val="0"/>
    <w:rPr>
      <w:kern w:val="2"/>
      <w:sz w:val="21"/>
      <w:szCs w:val="24"/>
    </w:rPr>
  </w:style>
  <w:style w:type="character" w:customStyle="1" w:styleId="120">
    <w:name w:val="标题 5 字符"/>
    <w:link w:val="7"/>
    <w:semiHidden/>
    <w:qFormat/>
    <w:uiPriority w:val="0"/>
    <w:rPr>
      <w:b/>
      <w:bCs/>
      <w:kern w:val="2"/>
      <w:sz w:val="28"/>
      <w:szCs w:val="28"/>
    </w:rPr>
  </w:style>
  <w:style w:type="character" w:customStyle="1" w:styleId="121">
    <w:name w:val="标题 2 字符"/>
    <w:link w:val="4"/>
    <w:semiHidden/>
    <w:qFormat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22">
    <w:name w:val="纯文本 字符1"/>
    <w:link w:val="45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23">
    <w:name w:val="尾注文本 字符"/>
    <w:link w:val="52"/>
    <w:qFormat/>
    <w:uiPriority w:val="0"/>
    <w:rPr>
      <w:kern w:val="2"/>
      <w:sz w:val="21"/>
      <w:szCs w:val="24"/>
    </w:rPr>
  </w:style>
  <w:style w:type="character" w:customStyle="1" w:styleId="124">
    <w:name w:val="正文文本 2 字符"/>
    <w:link w:val="76"/>
    <w:qFormat/>
    <w:uiPriority w:val="0"/>
    <w:rPr>
      <w:kern w:val="2"/>
      <w:sz w:val="21"/>
      <w:szCs w:val="24"/>
    </w:rPr>
  </w:style>
  <w:style w:type="character" w:customStyle="1" w:styleId="125">
    <w:name w:val="font161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26">
    <w:name w:val="font12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27">
    <w:name w:val="批注框文本 字符2"/>
    <w:link w:val="54"/>
    <w:qFormat/>
    <w:uiPriority w:val="0"/>
    <w:rPr>
      <w:kern w:val="2"/>
      <w:sz w:val="18"/>
      <w:szCs w:val="18"/>
    </w:rPr>
  </w:style>
  <w:style w:type="character" w:customStyle="1" w:styleId="128">
    <w:name w:val="标题 9 字符"/>
    <w:link w:val="11"/>
    <w:semiHidden/>
    <w:qFormat/>
    <w:uiPriority w:val="0"/>
    <w:rPr>
      <w:rFonts w:ascii="等线 Light" w:hAnsi="等线 Light" w:eastAsia="等线 Light" w:cs="Times New Roman"/>
      <w:kern w:val="2"/>
      <w:sz w:val="21"/>
      <w:szCs w:val="21"/>
    </w:rPr>
  </w:style>
  <w:style w:type="character" w:customStyle="1" w:styleId="129">
    <w:name w:val="正文文本首行缩进 2 字符"/>
    <w:link w:val="87"/>
    <w:qFormat/>
    <w:uiPriority w:val="0"/>
    <w:rPr>
      <w:rFonts w:ascii="宋体" w:hAnsi="宋体"/>
      <w:kern w:val="2"/>
      <w:sz w:val="21"/>
      <w:szCs w:val="24"/>
    </w:rPr>
  </w:style>
  <w:style w:type="character" w:customStyle="1" w:styleId="130">
    <w:name w:val="签名 字符"/>
    <w:link w:val="58"/>
    <w:qFormat/>
    <w:uiPriority w:val="0"/>
    <w:rPr>
      <w:kern w:val="2"/>
      <w:sz w:val="21"/>
      <w:szCs w:val="24"/>
    </w:rPr>
  </w:style>
  <w:style w:type="character" w:customStyle="1" w:styleId="131">
    <w:name w:val="font7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32">
    <w:name w:val="明显引用 字符"/>
    <w:link w:val="133"/>
    <w:qFormat/>
    <w:uiPriority w:val="99"/>
    <w:rPr>
      <w:i/>
      <w:iCs/>
      <w:color w:val="4472C4"/>
      <w:kern w:val="2"/>
      <w:sz w:val="21"/>
      <w:szCs w:val="24"/>
    </w:rPr>
  </w:style>
  <w:style w:type="paragraph" w:styleId="133">
    <w:name w:val="Intense Quote"/>
    <w:basedOn w:val="1"/>
    <w:next w:val="1"/>
    <w:link w:val="132"/>
    <w:qFormat/>
    <w:uiPriority w:val="99"/>
    <w:pPr>
      <w:pBdr>
        <w:top w:val="single" w:color="4472C4" w:sz="4" w:space="10"/>
        <w:bottom w:val="single" w:color="4472C4" w:sz="4" w:space="10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134">
    <w:name w:val="font17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5">
    <w:name w:val="标题 1 字符1"/>
    <w:link w:val="3"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136">
    <w:name w:val="页眉 字符1"/>
    <w:link w:val="57"/>
    <w:qFormat/>
    <w:uiPriority w:val="0"/>
    <w:rPr>
      <w:kern w:val="2"/>
      <w:sz w:val="18"/>
      <w:szCs w:val="18"/>
    </w:rPr>
  </w:style>
  <w:style w:type="character" w:customStyle="1" w:styleId="137">
    <w:name w:val="HTML 地址 字符"/>
    <w:link w:val="41"/>
    <w:qFormat/>
    <w:uiPriority w:val="0"/>
    <w:rPr>
      <w:i/>
      <w:iCs/>
      <w:kern w:val="2"/>
      <w:sz w:val="21"/>
      <w:szCs w:val="24"/>
    </w:rPr>
  </w:style>
  <w:style w:type="character" w:customStyle="1" w:styleId="138">
    <w:name w:val="标题 7 字符"/>
    <w:link w:val="9"/>
    <w:semiHidden/>
    <w:qFormat/>
    <w:uiPriority w:val="0"/>
    <w:rPr>
      <w:b/>
      <w:bCs/>
      <w:kern w:val="2"/>
      <w:sz w:val="24"/>
      <w:szCs w:val="24"/>
    </w:rPr>
  </w:style>
  <w:style w:type="character" w:customStyle="1" w:styleId="139">
    <w:name w:val="font181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40">
    <w:name w:val="电子邮件签名 字符"/>
    <w:link w:val="19"/>
    <w:qFormat/>
    <w:uiPriority w:val="0"/>
    <w:rPr>
      <w:kern w:val="2"/>
      <w:sz w:val="21"/>
      <w:szCs w:val="24"/>
    </w:rPr>
  </w:style>
  <w:style w:type="character" w:customStyle="1" w:styleId="141">
    <w:name w:val="标题 6 字符"/>
    <w:link w:val="8"/>
    <w:semiHidden/>
    <w:qFormat/>
    <w:uiPriority w:val="0"/>
    <w:rPr>
      <w:rFonts w:ascii="等线 Light" w:hAnsi="等线 Light" w:eastAsia="等线 Light" w:cs="Times New Roman"/>
      <w:b/>
      <w:bCs/>
      <w:kern w:val="2"/>
      <w:sz w:val="24"/>
      <w:szCs w:val="24"/>
    </w:rPr>
  </w:style>
  <w:style w:type="character" w:customStyle="1" w:styleId="142">
    <w:name w:val="font1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3">
    <w:name w:val="font201"/>
    <w:qFormat/>
    <w:uiPriority w:val="0"/>
    <w:rPr>
      <w:rFonts w:hint="default" w:ascii="Times New Roman" w:hAnsi="Times New Roman" w:cs="Times New Roman"/>
      <w:color w:val="333333"/>
      <w:sz w:val="20"/>
      <w:szCs w:val="20"/>
      <w:u w:val="none"/>
    </w:rPr>
  </w:style>
  <w:style w:type="character" w:customStyle="1" w:styleId="144">
    <w:name w:val="HTML 预设格式 字符"/>
    <w:link w:val="80"/>
    <w:qFormat/>
    <w:uiPriority w:val="0"/>
    <w:rPr>
      <w:rFonts w:ascii="Courier New" w:hAnsi="Courier New" w:cs="Courier New"/>
      <w:kern w:val="2"/>
    </w:rPr>
  </w:style>
  <w:style w:type="character" w:customStyle="1" w:styleId="145">
    <w:name w:val="注释标题 字符"/>
    <w:link w:val="16"/>
    <w:qFormat/>
    <w:uiPriority w:val="0"/>
    <w:rPr>
      <w:kern w:val="2"/>
      <w:sz w:val="21"/>
      <w:szCs w:val="24"/>
    </w:rPr>
  </w:style>
  <w:style w:type="character" w:customStyle="1" w:styleId="146">
    <w:name w:val="称呼 字符"/>
    <w:link w:val="30"/>
    <w:qFormat/>
    <w:uiPriority w:val="0"/>
    <w:rPr>
      <w:kern w:val="2"/>
      <w:sz w:val="21"/>
      <w:szCs w:val="24"/>
    </w:rPr>
  </w:style>
  <w:style w:type="character" w:customStyle="1" w:styleId="147">
    <w:name w:val="批注文字 字符"/>
    <w:link w:val="28"/>
    <w:qFormat/>
    <w:uiPriority w:val="0"/>
    <w:rPr>
      <w:kern w:val="2"/>
      <w:sz w:val="21"/>
      <w:szCs w:val="24"/>
    </w:rPr>
  </w:style>
  <w:style w:type="character" w:customStyle="1" w:styleId="148">
    <w:name w:val="标题 字符"/>
    <w:link w:val="84"/>
    <w:qFormat/>
    <w:uiPriority w:val="0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149">
    <w:name w:val="副标题 字符"/>
    <w:link w:val="64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150">
    <w:name w:val="正文文本 3 字符"/>
    <w:link w:val="31"/>
    <w:qFormat/>
    <w:uiPriority w:val="0"/>
    <w:rPr>
      <w:kern w:val="2"/>
      <w:sz w:val="16"/>
      <w:szCs w:val="16"/>
    </w:rPr>
  </w:style>
  <w:style w:type="character" w:customStyle="1" w:styleId="151">
    <w:name w:val="正文文本 字符1"/>
    <w:link w:val="34"/>
    <w:qFormat/>
    <w:uiPriority w:val="0"/>
    <w:rPr>
      <w:color w:val="111111"/>
      <w:kern w:val="2"/>
      <w:sz w:val="28"/>
      <w:szCs w:val="24"/>
    </w:rPr>
  </w:style>
  <w:style w:type="character" w:customStyle="1" w:styleId="152">
    <w:name w:val="正文文本缩进 3 字符"/>
    <w:link w:val="70"/>
    <w:qFormat/>
    <w:uiPriority w:val="0"/>
    <w:rPr>
      <w:kern w:val="2"/>
      <w:sz w:val="16"/>
      <w:szCs w:val="16"/>
    </w:rPr>
  </w:style>
  <w:style w:type="character" w:customStyle="1" w:styleId="153">
    <w:name w:val="宏文本 字符"/>
    <w:link w:val="2"/>
    <w:qFormat/>
    <w:uiPriority w:val="0"/>
    <w:rPr>
      <w:rFonts w:ascii="Courier New" w:hAnsi="Courier New" w:cs="Courier New"/>
      <w:kern w:val="2"/>
      <w:sz w:val="24"/>
      <w:szCs w:val="24"/>
    </w:rPr>
  </w:style>
  <w:style w:type="character" w:customStyle="1" w:styleId="154">
    <w:name w:val="文档结构图 字符"/>
    <w:link w:val="26"/>
    <w:qFormat/>
    <w:uiPriority w:val="0"/>
    <w:rPr>
      <w:rFonts w:ascii="Microsoft YaHei UI" w:eastAsia="Microsoft YaHei UI"/>
      <w:kern w:val="2"/>
      <w:sz w:val="18"/>
      <w:szCs w:val="18"/>
    </w:rPr>
  </w:style>
  <w:style w:type="paragraph" w:customStyle="1" w:styleId="155">
    <w:name w:val="Char"/>
    <w:basedOn w:val="1"/>
    <w:qFormat/>
    <w:uiPriority w:val="0"/>
    <w:pPr>
      <w:tabs>
        <w:tab w:val="left" w:pos="432"/>
      </w:tabs>
      <w:spacing w:beforeLines="50" w:afterLines="50"/>
      <w:ind w:left="432" w:hanging="432"/>
    </w:pPr>
  </w:style>
  <w:style w:type="paragraph" w:customStyle="1" w:styleId="156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szCs w:val="21"/>
    </w:rPr>
  </w:style>
  <w:style w:type="paragraph" w:customStyle="1" w:styleId="157">
    <w:name w:val="Char Char Char Char Char Char1 Char Char Char Char"/>
    <w:basedOn w:val="1"/>
    <w:qFormat/>
    <w:uiPriority w:val="0"/>
    <w:pPr>
      <w:spacing w:after="160" w:line="240" w:lineRule="exact"/>
    </w:pPr>
    <w:rPr>
      <w:szCs w:val="20"/>
    </w:rPr>
  </w:style>
  <w:style w:type="paragraph" w:customStyle="1" w:styleId="158">
    <w:name w:val="TOC 标题1"/>
    <w:basedOn w:val="3"/>
    <w:next w:val="1"/>
    <w:qFormat/>
    <w:uiPriority w:val="39"/>
    <w:pPr>
      <w:keepNext/>
      <w:keepLines/>
      <w:spacing w:before="340" w:beforeAutospacing="0" w:after="330" w:afterAutospacing="0" w:line="578" w:lineRule="auto"/>
      <w:outlineLvl w:val="9"/>
    </w:pPr>
    <w:rPr>
      <w:rFonts w:hint="default" w:ascii="Times New Roman" w:hAnsi="Times New Roman"/>
      <w:bCs/>
      <w:sz w:val="44"/>
      <w:szCs w:val="44"/>
    </w:rPr>
  </w:style>
  <w:style w:type="paragraph" w:customStyle="1" w:styleId="159">
    <w:name w:val="列表段落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160">
    <w:name w:val="Char1"/>
    <w:basedOn w:val="1"/>
    <w:qFormat/>
    <w:uiPriority w:val="0"/>
    <w:pPr>
      <w:widowControl w:val="0"/>
      <w:jc w:val="both"/>
    </w:pPr>
    <w:rPr>
      <w:rFonts w:eastAsia="仿宋_GB2312"/>
      <w:sz w:val="32"/>
      <w:szCs w:val="32"/>
    </w:rPr>
  </w:style>
  <w:style w:type="paragraph" w:styleId="161">
    <w:name w:val="No Spacing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书目1"/>
    <w:basedOn w:val="1"/>
    <w:next w:val="1"/>
    <w:unhideWhenUsed/>
    <w:qFormat/>
    <w:uiPriority w:val="37"/>
  </w:style>
  <w:style w:type="paragraph" w:customStyle="1" w:styleId="163">
    <w:name w:val="UserStyle_2"/>
    <w:basedOn w:val="1"/>
    <w:qFormat/>
    <w:uiPriority w:val="0"/>
    <w:pPr>
      <w:spacing w:line="360" w:lineRule="auto"/>
      <w:ind w:firstLine="400"/>
      <w:textAlignment w:val="baseline"/>
    </w:pPr>
    <w:rPr>
      <w:rFonts w:ascii="宋体" w:hAnsi="宋体"/>
      <w:color w:val="000000"/>
      <w:kern w:val="0"/>
      <w:sz w:val="22"/>
      <w:szCs w:val="22"/>
      <w:lang w:val="zh-TW" w:eastAsia="zh-TW" w:bidi="zh-TW"/>
    </w:rPr>
  </w:style>
  <w:style w:type="paragraph" w:styleId="164">
    <w:name w:val="List Paragraph"/>
    <w:basedOn w:val="1"/>
    <w:qFormat/>
    <w:uiPriority w:val="34"/>
    <w:pPr>
      <w:ind w:firstLine="420" w:firstLineChars="200"/>
    </w:pPr>
  </w:style>
  <w:style w:type="paragraph" w:customStyle="1" w:styleId="165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cs="宋体"/>
      <w:color w:val="000000"/>
      <w:kern w:val="0"/>
      <w:sz w:val="22"/>
      <w:szCs w:val="22"/>
      <w:lang w:val="zh-TW" w:eastAsia="zh-TW" w:bidi="zh-TW"/>
    </w:rPr>
  </w:style>
  <w:style w:type="paragraph" w:customStyle="1" w:styleId="166">
    <w:name w:val="Other|1"/>
    <w:basedOn w:val="1"/>
    <w:qFormat/>
    <w:uiPriority w:val="0"/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paragraph" w:customStyle="1" w:styleId="167">
    <w:name w:val="Table Paragraph"/>
    <w:basedOn w:val="1"/>
    <w:qFormat/>
    <w:uiPriority w:val="1"/>
    <w:pPr>
      <w:widowControl w:val="0"/>
      <w:autoSpaceDE w:val="0"/>
      <w:autoSpaceDN w:val="0"/>
      <w:spacing w:before="43"/>
      <w:jc w:val="center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16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9">
    <w:name w:val="article_title4"/>
    <w:basedOn w:val="90"/>
    <w:qFormat/>
    <w:uiPriority w:val="0"/>
  </w:style>
  <w:style w:type="character" w:customStyle="1" w:styleId="170">
    <w:name w:val="批注框文本 字符1"/>
    <w:semiHidden/>
    <w:qFormat/>
    <w:uiPriority w:val="99"/>
    <w:rPr>
      <w:rFonts w:ascii="宋体" w:hAnsi="Courier New" w:cs="Courier New"/>
      <w:kern w:val="2"/>
      <w:sz w:val="18"/>
      <w:szCs w:val="18"/>
    </w:rPr>
  </w:style>
  <w:style w:type="character" w:customStyle="1" w:styleId="171">
    <w:name w:val="纯文本 字符"/>
    <w:qFormat/>
    <w:uiPriority w:val="0"/>
    <w:rPr>
      <w:rFonts w:ascii="宋体" w:hAnsi="Courier New" w:cs="Courier New"/>
      <w:kern w:val="2"/>
      <w:sz w:val="24"/>
      <w:szCs w:val="21"/>
    </w:rPr>
  </w:style>
  <w:style w:type="character" w:customStyle="1" w:styleId="172">
    <w:name w:val="页脚 字符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3">
    <w:name w:val="页眉 字符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4">
    <w:name w:val="正文文本 字符"/>
    <w:qFormat/>
    <w:uiPriority w:val="1"/>
    <w:rPr>
      <w:rFonts w:ascii="宋体" w:hAnsi="宋体" w:cs="宋体"/>
      <w:sz w:val="22"/>
      <w:szCs w:val="22"/>
      <w:lang w:val="zh-CN" w:bidi="zh-CN"/>
    </w:rPr>
  </w:style>
  <w:style w:type="paragraph" w:customStyle="1" w:styleId="175">
    <w:name w:val="179"/>
    <w:basedOn w:val="1"/>
    <w:qFormat/>
    <w:uiPriority w:val="0"/>
    <w:pPr>
      <w:ind w:firstLine="420" w:firstLineChars="200"/>
      <w:jc w:val="both"/>
    </w:pPr>
    <w:rPr>
      <w:rFonts w:ascii="Calibri" w:hAnsi="Calibri"/>
      <w:szCs w:val="22"/>
    </w:rPr>
  </w:style>
  <w:style w:type="character" w:customStyle="1" w:styleId="176">
    <w:name w:val="正文文本缩进 字符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7">
    <w:name w:val="标题 1 字符"/>
    <w:qFormat/>
    <w:uiPriority w:val="1"/>
    <w:rPr>
      <w:rFonts w:ascii="方正小标宋简体" w:hAnsi="方正小标宋简体" w:eastAsia="方正小标宋简体" w:cs="方正小标宋简体"/>
      <w:kern w:val="2"/>
      <w:sz w:val="44"/>
      <w:szCs w:val="44"/>
      <w:lang w:val="zh-CN" w:bidi="zh-CN"/>
    </w:rPr>
  </w:style>
  <w:style w:type="paragraph" w:customStyle="1" w:styleId="178">
    <w:name w:val="_Style 1"/>
    <w:basedOn w:val="1"/>
    <w:qFormat/>
    <w:uiPriority w:val="0"/>
    <w:pPr>
      <w:widowControl w:val="0"/>
      <w:jc w:val="both"/>
    </w:pPr>
    <w:rPr>
      <w:rFonts w:ascii="仿宋_GB2312" w:hAnsi="Calibri"/>
      <w:b/>
      <w:sz w:val="32"/>
      <w:szCs w:val="32"/>
    </w:rPr>
  </w:style>
  <w:style w:type="paragraph" w:customStyle="1" w:styleId="179">
    <w:name w:val="_Style 178"/>
    <w:basedOn w:val="1"/>
    <w:next w:val="164"/>
    <w:qFormat/>
    <w:uiPriority w:val="1"/>
    <w:pPr>
      <w:widowControl w:val="0"/>
      <w:spacing w:before="206"/>
      <w:ind w:left="1033" w:hanging="313"/>
      <w:jc w:val="both"/>
    </w:pPr>
    <w:rPr>
      <w:rFonts w:ascii="宋体" w:hAnsi="宋体" w:cs="宋体"/>
      <w:lang w:val="zh-CN" w:bidi="zh-CN"/>
    </w:rPr>
  </w:style>
  <w:style w:type="character" w:customStyle="1" w:styleId="180">
    <w:name w:val="日期 字符"/>
    <w:qFormat/>
    <w:uiPriority w:val="0"/>
    <w:rPr>
      <w:rFonts w:ascii="宋体" w:hAnsi="Courier New" w:cs="Courier New"/>
      <w:kern w:val="2"/>
      <w:sz w:val="24"/>
      <w:szCs w:val="21"/>
    </w:rPr>
  </w:style>
  <w:style w:type="character" w:customStyle="1" w:styleId="181">
    <w:name w:val="日期 字符1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82">
    <w:name w:val="小节标题"/>
    <w:basedOn w:val="1"/>
    <w:next w:val="1"/>
    <w:qFormat/>
    <w:uiPriority w:val="0"/>
    <w:pPr>
      <w:spacing w:before="175" w:after="102" w:line="566" w:lineRule="atLeast"/>
      <w:jc w:val="both"/>
      <w:textAlignment w:val="baseline"/>
    </w:pPr>
    <w:rPr>
      <w:rFonts w:eastAsia="黑体"/>
      <w:color w:val="000000"/>
      <w:kern w:val="0"/>
      <w:sz w:val="30"/>
      <w:szCs w:val="30"/>
      <w:u w:color="000000"/>
    </w:rPr>
  </w:style>
  <w:style w:type="paragraph" w:customStyle="1" w:styleId="183">
    <w:name w:val="节标题"/>
    <w:basedOn w:val="1"/>
    <w:next w:val="182"/>
    <w:qFormat/>
    <w:uiPriority w:val="0"/>
    <w:pPr>
      <w:spacing w:line="578" w:lineRule="atLeast"/>
      <w:jc w:val="center"/>
      <w:textAlignment w:val="baseline"/>
    </w:pPr>
    <w:rPr>
      <w:rFonts w:eastAsia="仿宋_GB2312"/>
      <w:color w:val="000000"/>
      <w:kern w:val="0"/>
      <w:sz w:val="28"/>
      <w:szCs w:val="30"/>
      <w:u w:color="000000"/>
    </w:rPr>
  </w:style>
  <w:style w:type="character" w:customStyle="1" w:styleId="184">
    <w:name w:val="批注框文本 字符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5">
    <w:name w:val="批注框文本 Char1"/>
    <w:qFormat/>
    <w:uiPriority w:val="0"/>
    <w:rPr>
      <w:rFonts w:ascii="宋体" w:hAnsi="Courier New" w:cs="Courier New"/>
      <w:kern w:val="2"/>
      <w:sz w:val="18"/>
      <w:szCs w:val="18"/>
    </w:rPr>
  </w:style>
  <w:style w:type="character" w:customStyle="1" w:styleId="186">
    <w:name w:val="未处理的提及2"/>
    <w:basedOn w:val="9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7">
    <w:name w:val="Unresolved Mention"/>
    <w:basedOn w:val="9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194</Characters>
  <Lines>1</Lines>
  <Paragraphs>1</Paragraphs>
  <TotalTime>2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2023-07-10T01:58:00Z</dcterms:created>
  <dc:creator>001</dc:creator>
  <cp:lastModifiedBy>阳子伢</cp:lastModifiedBy>
  <cp:lastPrinted>2021-07-10T07:40:00Z</cp:lastPrinted>
  <dcterms:modified xsi:type="dcterms:W3CDTF">2026-10-12T03:11:07Z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C9AFAB71A06141AFADB6363D04DB6758_13</vt:lpwstr>
  </property>
  <property fmtid="{D5CDD505-2E9C-101B-9397-08002B2CF9AE}" pid="4" name="KSOTemplateDocerSaveRecord">
    <vt:lpwstr>eyJoZGlkIjoiZWFmMTRlYTM2OTVkYzAwYjA1YWI1OTk3ODAwOTJhYzQiLCJ1c2VySWQiOiI5MzIwMDkxNTIifQ==</vt:lpwstr>
  </property>
</Properties>
</file>